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9144" w14:textId="77777777" w:rsidR="00282706" w:rsidRPr="00282706" w:rsidRDefault="00282706" w:rsidP="00282706">
      <w:pPr>
        <w:pStyle w:val="berschrift2"/>
        <w:rPr>
          <w:rFonts w:ascii="Arial" w:hAnsi="Arial"/>
          <w:sz w:val="28"/>
          <w:szCs w:val="28"/>
        </w:rPr>
      </w:pPr>
      <w:r w:rsidRPr="00282706">
        <w:rPr>
          <w:rFonts w:ascii="Arial" w:hAnsi="Arial"/>
          <w:sz w:val="28"/>
          <w:szCs w:val="28"/>
        </w:rPr>
        <w:t>Anmeldung zur Übernahme einer Praxisausbildung</w:t>
      </w:r>
    </w:p>
    <w:p w14:paraId="14A6C123" w14:textId="77777777" w:rsidR="00282706" w:rsidRPr="00F048AC" w:rsidRDefault="00282706" w:rsidP="00282706">
      <w:pPr>
        <w:spacing w:before="60"/>
        <w:rPr>
          <w:rFonts w:ascii="Arial" w:hAnsi="Arial" w:cs="Arial"/>
        </w:rPr>
      </w:pPr>
      <w:r w:rsidRPr="00F048AC">
        <w:rPr>
          <w:rFonts w:ascii="Arial" w:hAnsi="Arial" w:cs="Arial"/>
        </w:rPr>
        <w:t>Von der Praxisausbildnerin/vom Praxisausbildner (PA) auszufüllen</w:t>
      </w:r>
    </w:p>
    <w:p w14:paraId="5C4C10B0" w14:textId="77777777" w:rsidR="00282706" w:rsidRDefault="00282706" w:rsidP="00282706">
      <w:pPr>
        <w:rPr>
          <w:rFonts w:ascii="Arial" w:hAnsi="Arial" w:cs="Arial"/>
          <w:i/>
          <w:sz w:val="20"/>
          <w:szCs w:val="20"/>
        </w:rPr>
      </w:pPr>
    </w:p>
    <w:p w14:paraId="5CD2ED29" w14:textId="77777777" w:rsidR="00282706" w:rsidRPr="00F048AC" w:rsidRDefault="00282706" w:rsidP="00282706">
      <w:pPr>
        <w:rPr>
          <w:rFonts w:ascii="Arial" w:hAnsi="Arial" w:cs="Arial"/>
          <w:i/>
          <w:sz w:val="6"/>
          <w:szCs w:val="6"/>
        </w:rPr>
      </w:pP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1384"/>
        <w:gridCol w:w="7796"/>
      </w:tblGrid>
      <w:tr w:rsidR="00282706" w:rsidRPr="00282706" w14:paraId="25629144" w14:textId="77777777" w:rsidTr="0079394A">
        <w:tc>
          <w:tcPr>
            <w:tcW w:w="1384" w:type="dxa"/>
          </w:tcPr>
          <w:p w14:paraId="22E113B1" w14:textId="77777777" w:rsidR="00282706" w:rsidRPr="00282706" w:rsidRDefault="00282706" w:rsidP="007939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282706">
              <w:rPr>
                <w:rFonts w:ascii="Arial" w:hAnsi="Arial" w:cs="Arial"/>
                <w:b/>
                <w:iCs/>
                <w:sz w:val="18"/>
                <w:szCs w:val="18"/>
              </w:rPr>
              <w:t>Bedingungen</w:t>
            </w:r>
          </w:p>
          <w:p w14:paraId="2FBD1FF4" w14:textId="77777777" w:rsidR="00282706" w:rsidRPr="00282706" w:rsidRDefault="00282706" w:rsidP="0079394A">
            <w:pPr>
              <w:rPr>
                <w:rFonts w:ascii="Arial" w:hAnsi="Arial" w:cs="Arial"/>
                <w:b/>
                <w:iCs/>
                <w:sz w:val="18"/>
                <w:szCs w:val="18"/>
              </w:rPr>
            </w:pPr>
          </w:p>
        </w:tc>
        <w:tc>
          <w:tcPr>
            <w:tcW w:w="7796" w:type="dxa"/>
          </w:tcPr>
          <w:p w14:paraId="057FA564" w14:textId="77777777" w:rsidR="00282706" w:rsidRPr="00282706" w:rsidRDefault="00282706" w:rsidP="0079394A">
            <w:pPr>
              <w:spacing w:after="120"/>
              <w:rPr>
                <w:rFonts w:ascii="Arial" w:hAnsi="Arial" w:cs="Arial"/>
                <w:iCs/>
                <w:sz w:val="18"/>
                <w:szCs w:val="18"/>
              </w:rPr>
            </w:pPr>
            <w:r w:rsidRPr="00282706">
              <w:rPr>
                <w:rFonts w:ascii="Arial" w:hAnsi="Arial" w:cs="Arial"/>
                <w:iCs/>
                <w:sz w:val="18"/>
                <w:szCs w:val="18"/>
              </w:rPr>
              <w:t>Für die PA-Funktion gelten die folgenden Voraussetzungen:</w:t>
            </w:r>
          </w:p>
          <w:p w14:paraId="0CF8A753" w14:textId="77777777" w:rsidR="00282706" w:rsidRPr="00282706" w:rsidRDefault="00282706" w:rsidP="00282706">
            <w:pPr>
              <w:numPr>
                <w:ilvl w:val="0"/>
                <w:numId w:val="28"/>
              </w:numPr>
              <w:ind w:left="284" w:hanging="284"/>
              <w:rPr>
                <w:rFonts w:ascii="Arial" w:hAnsi="Arial" w:cs="Arial"/>
                <w:iCs/>
                <w:sz w:val="18"/>
                <w:szCs w:val="18"/>
              </w:rPr>
            </w:pPr>
            <w:r w:rsidRPr="00282706">
              <w:rPr>
                <w:rFonts w:ascii="Arial" w:hAnsi="Arial" w:cs="Arial"/>
                <w:iCs/>
                <w:sz w:val="18"/>
                <w:szCs w:val="18"/>
              </w:rPr>
              <w:t>Diplom in Sozialpädagogik HF / Heilpädagogik / soziale Arbeit und zwei Jahre Berufserfahrung nach Abschluss der Ausbildung</w:t>
            </w:r>
          </w:p>
          <w:p w14:paraId="3A37E542" w14:textId="77777777" w:rsidR="00282706" w:rsidRPr="00282706" w:rsidRDefault="00282706" w:rsidP="00282706">
            <w:pPr>
              <w:numPr>
                <w:ilvl w:val="0"/>
                <w:numId w:val="28"/>
              </w:numPr>
              <w:ind w:left="284" w:hanging="284"/>
              <w:rPr>
                <w:rFonts w:ascii="Arial" w:hAnsi="Arial" w:cs="Arial"/>
                <w:iCs/>
                <w:noProof/>
                <w:sz w:val="18"/>
                <w:szCs w:val="18"/>
                <w:lang w:eastAsia="de-CH"/>
              </w:rPr>
            </w:pPr>
            <w:r w:rsidRPr="00282706">
              <w:rPr>
                <w:rFonts w:ascii="Arial" w:hAnsi="Arial" w:cs="Arial"/>
                <w:iCs/>
                <w:sz w:val="18"/>
                <w:szCs w:val="18"/>
              </w:rPr>
              <w:t xml:space="preserve">anerkannte Zusatzqualifikation als Praxisausbildnerin/als Praxisausbildner </w:t>
            </w:r>
            <w:r w:rsidRPr="00282706">
              <w:rPr>
                <w:rFonts w:ascii="Arial" w:hAnsi="Arial" w:cs="Arial"/>
                <w:iCs/>
                <w:sz w:val="18"/>
                <w:szCs w:val="18"/>
              </w:rPr>
              <w:br/>
              <w:t>(PA-Kurs, mind. 300 Stunden)</w:t>
            </w:r>
          </w:p>
          <w:p w14:paraId="0D62E11B" w14:textId="77777777" w:rsidR="00282706" w:rsidRPr="00282706" w:rsidRDefault="00282706" w:rsidP="00282706">
            <w:pPr>
              <w:numPr>
                <w:ilvl w:val="0"/>
                <w:numId w:val="28"/>
              </w:numPr>
              <w:ind w:left="284" w:hanging="284"/>
              <w:rPr>
                <w:rFonts w:ascii="Arial" w:hAnsi="Arial" w:cs="Arial"/>
                <w:iCs/>
                <w:noProof/>
                <w:sz w:val="18"/>
                <w:szCs w:val="18"/>
                <w:lang w:eastAsia="de-CH"/>
              </w:rPr>
            </w:pPr>
            <w:r w:rsidRPr="00282706">
              <w:rPr>
                <w:rFonts w:ascii="Arial" w:hAnsi="Arial" w:cs="Arial"/>
                <w:iCs/>
                <w:sz w:val="18"/>
                <w:szCs w:val="18"/>
              </w:rPr>
              <w:t>Falls Sie diese Bedingungen nicht erfüllen, besteht die Möglichkeit eines Äquivalenzgesuchs. Wenden Sie sich dafür bitte an die HFHS.</w:t>
            </w:r>
          </w:p>
        </w:tc>
      </w:tr>
    </w:tbl>
    <w:p w14:paraId="516BA9FB" w14:textId="77777777" w:rsidR="00282706" w:rsidRDefault="00282706" w:rsidP="00282706">
      <w:pPr>
        <w:rPr>
          <w:rFonts w:ascii="Arial" w:hAnsi="Arial" w:cs="Arial"/>
          <w:b/>
          <w:sz w:val="20"/>
          <w:szCs w:val="20"/>
        </w:rPr>
      </w:pPr>
    </w:p>
    <w:p w14:paraId="2A64D894" w14:textId="77777777" w:rsidR="00282706" w:rsidRPr="00824F66" w:rsidRDefault="00282706" w:rsidP="00282706">
      <w:pPr>
        <w:rPr>
          <w:rFonts w:ascii="Arial" w:hAnsi="Arial" w:cs="Arial"/>
          <w:sz w:val="20"/>
          <w:szCs w:val="20"/>
        </w:rPr>
      </w:pPr>
      <w:r w:rsidRPr="00824F66">
        <w:rPr>
          <w:rFonts w:ascii="Arial" w:hAnsi="Arial" w:cs="Arial"/>
          <w:b/>
          <w:sz w:val="22"/>
          <w:szCs w:val="22"/>
        </w:rPr>
        <w:t xml:space="preserve">Praxisausbildnerin/Praxisausbildner (PA): </w:t>
      </w:r>
    </w:p>
    <w:p w14:paraId="79D569CC" w14:textId="77777777" w:rsidR="00282706" w:rsidRPr="00F048AC" w:rsidRDefault="00282706" w:rsidP="00282706">
      <w:pPr>
        <w:rPr>
          <w:rFonts w:ascii="Arial" w:hAnsi="Arial" w:cs="Arial"/>
          <w:i/>
          <w:sz w:val="6"/>
          <w:szCs w:val="6"/>
        </w:rPr>
      </w:pP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134"/>
        <w:gridCol w:w="1843"/>
        <w:gridCol w:w="1276"/>
        <w:gridCol w:w="3827"/>
      </w:tblGrid>
      <w:tr w:rsidR="00282706" w:rsidRPr="00E355FC" w14:paraId="3F26EDAC" w14:textId="77777777" w:rsidTr="0079394A">
        <w:trPr>
          <w:trHeight w:val="397"/>
        </w:trPr>
        <w:tc>
          <w:tcPr>
            <w:tcW w:w="1384" w:type="dxa"/>
          </w:tcPr>
          <w:p w14:paraId="0B48B49E" w14:textId="7777777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2977" w:type="dxa"/>
            <w:gridSpan w:val="2"/>
          </w:tcPr>
          <w:p w14:paraId="7F45CE76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340E867F" w14:textId="7777777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Vorname</w:t>
            </w:r>
          </w:p>
        </w:tc>
        <w:tc>
          <w:tcPr>
            <w:tcW w:w="3827" w:type="dxa"/>
          </w:tcPr>
          <w:p w14:paraId="2C4A72E8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282706" w:rsidRPr="00E355FC" w14:paraId="0D84FBBC" w14:textId="77777777" w:rsidTr="0079394A">
        <w:trPr>
          <w:trHeight w:val="397"/>
        </w:trPr>
        <w:tc>
          <w:tcPr>
            <w:tcW w:w="1384" w:type="dxa"/>
          </w:tcPr>
          <w:p w14:paraId="5378AC96" w14:textId="380E270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Geburts-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Pr="00E355FC">
              <w:rPr>
                <w:rFonts w:ascii="Arial" w:hAnsi="Arial" w:cs="Arial"/>
                <w:b/>
                <w:sz w:val="20"/>
                <w:szCs w:val="20"/>
              </w:rPr>
              <w:t>datum</w:t>
            </w:r>
            <w:proofErr w:type="spellEnd"/>
          </w:p>
        </w:tc>
        <w:tc>
          <w:tcPr>
            <w:tcW w:w="2977" w:type="dxa"/>
            <w:gridSpan w:val="2"/>
          </w:tcPr>
          <w:p w14:paraId="5781CCCF" w14:textId="77777777" w:rsidR="00282706" w:rsidRPr="00824F66" w:rsidRDefault="00282706" w:rsidP="0079394A">
            <w:pPr>
              <w:spacing w:before="48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299B04A1" w14:textId="77777777" w:rsidR="00282706" w:rsidRPr="00E355FC" w:rsidRDefault="00282706" w:rsidP="0079394A">
            <w:pPr>
              <w:spacing w:before="48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Telefon P.</w:t>
            </w:r>
          </w:p>
        </w:tc>
        <w:tc>
          <w:tcPr>
            <w:tcW w:w="3827" w:type="dxa"/>
          </w:tcPr>
          <w:p w14:paraId="3B0D6FC0" w14:textId="77777777" w:rsidR="00282706" w:rsidRPr="00824F66" w:rsidRDefault="00282706" w:rsidP="0079394A">
            <w:pPr>
              <w:spacing w:before="48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282706" w:rsidRPr="00E355FC" w14:paraId="3DF55162" w14:textId="77777777" w:rsidTr="0079394A">
        <w:trPr>
          <w:trHeight w:val="397"/>
        </w:trPr>
        <w:tc>
          <w:tcPr>
            <w:tcW w:w="1384" w:type="dxa"/>
          </w:tcPr>
          <w:p w14:paraId="41BA0CC0" w14:textId="7777777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Strasse/Nr.</w:t>
            </w:r>
          </w:p>
        </w:tc>
        <w:tc>
          <w:tcPr>
            <w:tcW w:w="2977" w:type="dxa"/>
            <w:gridSpan w:val="2"/>
          </w:tcPr>
          <w:p w14:paraId="1987F719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101F294A" w14:textId="7777777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PLZ, Ort</w:t>
            </w:r>
          </w:p>
        </w:tc>
        <w:tc>
          <w:tcPr>
            <w:tcW w:w="3827" w:type="dxa"/>
          </w:tcPr>
          <w:p w14:paraId="167FBFFF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282706" w:rsidRPr="00E355FC" w14:paraId="43908A85" w14:textId="77777777" w:rsidTr="0079394A">
        <w:trPr>
          <w:trHeight w:val="397"/>
        </w:trPr>
        <w:tc>
          <w:tcPr>
            <w:tcW w:w="1384" w:type="dxa"/>
          </w:tcPr>
          <w:p w14:paraId="073FFBD7" w14:textId="7777777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3CAD1569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14:paraId="571B40B9" w14:textId="7777777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3827" w:type="dxa"/>
          </w:tcPr>
          <w:p w14:paraId="4B8EE268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282706" w:rsidRPr="00E355FC" w14:paraId="5D194414" w14:textId="77777777" w:rsidTr="0079394A">
        <w:trPr>
          <w:trHeight w:val="397"/>
        </w:trPr>
        <w:tc>
          <w:tcPr>
            <w:tcW w:w="1384" w:type="dxa"/>
            <w:tcBorders>
              <w:bottom w:val="dotted" w:sz="4" w:space="0" w:color="auto"/>
            </w:tcBorders>
          </w:tcPr>
          <w:p w14:paraId="1B1EE8E2" w14:textId="7777777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Institution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</w:tcPr>
          <w:p w14:paraId="0BD8F468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1D24E624" w14:textId="7777777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Telefon G.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14:paraId="2B9DBAF0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282706" w:rsidRPr="00E355FC" w14:paraId="7B5DD61F" w14:textId="77777777" w:rsidTr="0079394A">
        <w:trPr>
          <w:trHeight w:val="397"/>
        </w:trPr>
        <w:tc>
          <w:tcPr>
            <w:tcW w:w="1384" w:type="dxa"/>
            <w:tcBorders>
              <w:left w:val="nil"/>
              <w:right w:val="nil"/>
            </w:tcBorders>
          </w:tcPr>
          <w:p w14:paraId="2D55AAA1" w14:textId="77777777" w:rsidR="00282706" w:rsidRPr="00E355FC" w:rsidRDefault="00282706" w:rsidP="0079394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</w:tcPr>
          <w:p w14:paraId="4A7FA387" w14:textId="77777777" w:rsidR="00282706" w:rsidRPr="00E355FC" w:rsidRDefault="00282706" w:rsidP="0079394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1DB13EFF" w14:textId="77777777" w:rsidR="00282706" w:rsidRPr="00E355FC" w:rsidRDefault="00282706" w:rsidP="0079394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nil"/>
              <w:right w:val="nil"/>
            </w:tcBorders>
          </w:tcPr>
          <w:p w14:paraId="33CA8505" w14:textId="77777777" w:rsidR="00282706" w:rsidRPr="00E355FC" w:rsidRDefault="00282706" w:rsidP="0079394A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2706" w:rsidRPr="00E355FC" w14:paraId="5F203952" w14:textId="77777777" w:rsidTr="0079394A">
        <w:trPr>
          <w:trHeight w:val="397"/>
        </w:trPr>
        <w:tc>
          <w:tcPr>
            <w:tcW w:w="2518" w:type="dxa"/>
            <w:gridSpan w:val="2"/>
          </w:tcPr>
          <w:p w14:paraId="59EC6423" w14:textId="7777777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Adresse der Institution</w:t>
            </w:r>
          </w:p>
        </w:tc>
        <w:tc>
          <w:tcPr>
            <w:tcW w:w="6946" w:type="dxa"/>
            <w:gridSpan w:val="3"/>
          </w:tcPr>
          <w:p w14:paraId="5CCA7CBD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</w:tr>
      <w:tr w:rsidR="00282706" w:rsidRPr="00E355FC" w14:paraId="13B9C855" w14:textId="77777777" w:rsidTr="0079394A">
        <w:trPr>
          <w:trHeight w:val="397"/>
        </w:trPr>
        <w:tc>
          <w:tcPr>
            <w:tcW w:w="2518" w:type="dxa"/>
            <w:gridSpan w:val="2"/>
          </w:tcPr>
          <w:p w14:paraId="7243F6BF" w14:textId="77777777" w:rsidR="00282706" w:rsidRPr="00E355FC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E355FC">
              <w:rPr>
                <w:rFonts w:ascii="Arial" w:hAnsi="Arial" w:cs="Arial"/>
                <w:b/>
                <w:sz w:val="20"/>
                <w:szCs w:val="20"/>
              </w:rPr>
              <w:t>Funktion in der Einrichtung</w:t>
            </w:r>
          </w:p>
        </w:tc>
        <w:tc>
          <w:tcPr>
            <w:tcW w:w="6946" w:type="dxa"/>
            <w:gridSpan w:val="3"/>
          </w:tcPr>
          <w:p w14:paraId="345DF62C" w14:textId="77777777" w:rsidR="00282706" w:rsidRPr="00824F66" w:rsidRDefault="00282706" w:rsidP="0079394A">
            <w:pPr>
              <w:spacing w:before="48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59473041" w14:textId="77777777" w:rsidR="00282706" w:rsidRDefault="00282706" w:rsidP="00282706">
      <w:pPr>
        <w:rPr>
          <w:rFonts w:ascii="Arial" w:hAnsi="Arial" w:cs="Arial"/>
          <w:sz w:val="20"/>
          <w:szCs w:val="20"/>
        </w:rPr>
      </w:pPr>
    </w:p>
    <w:p w14:paraId="1B13237A" w14:textId="77777777" w:rsidR="00282706" w:rsidRPr="00824F66" w:rsidRDefault="00282706" w:rsidP="00282706">
      <w:pPr>
        <w:rPr>
          <w:rFonts w:ascii="Arial" w:hAnsi="Arial" w:cs="Arial"/>
          <w:b/>
          <w:sz w:val="22"/>
          <w:szCs w:val="22"/>
        </w:rPr>
      </w:pPr>
      <w:r w:rsidRPr="00824F66">
        <w:rPr>
          <w:rFonts w:ascii="Arial" w:hAnsi="Arial" w:cs="Arial"/>
          <w:b/>
          <w:sz w:val="22"/>
          <w:szCs w:val="22"/>
        </w:rPr>
        <w:t xml:space="preserve">Übernahme der Praxisausbildung von </w:t>
      </w:r>
      <w:proofErr w:type="spellStart"/>
      <w:r w:rsidRPr="00824F66">
        <w:rPr>
          <w:rFonts w:ascii="Arial" w:hAnsi="Arial" w:cs="Arial"/>
          <w:b/>
          <w:sz w:val="22"/>
          <w:szCs w:val="22"/>
        </w:rPr>
        <w:t>SpiA</w:t>
      </w:r>
      <w:proofErr w:type="spellEnd"/>
      <w:r w:rsidRPr="00824F66">
        <w:rPr>
          <w:rFonts w:ascii="Arial" w:hAnsi="Arial" w:cs="Arial"/>
          <w:b/>
          <w:sz w:val="22"/>
          <w:szCs w:val="22"/>
        </w:rPr>
        <w:t>:</w:t>
      </w:r>
    </w:p>
    <w:p w14:paraId="4844CE72" w14:textId="77777777" w:rsidR="00282706" w:rsidRPr="00F048AC" w:rsidRDefault="00282706" w:rsidP="00282706">
      <w:pPr>
        <w:rPr>
          <w:rFonts w:ascii="Arial" w:hAnsi="Arial" w:cs="Arial"/>
          <w:sz w:val="6"/>
          <w:szCs w:val="6"/>
        </w:rPr>
      </w:pP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977"/>
        <w:gridCol w:w="1276"/>
        <w:gridCol w:w="3827"/>
      </w:tblGrid>
      <w:tr w:rsidR="00282706" w:rsidRPr="00F972B9" w14:paraId="1A57B468" w14:textId="77777777" w:rsidTr="0079394A">
        <w:tc>
          <w:tcPr>
            <w:tcW w:w="1384" w:type="dxa"/>
          </w:tcPr>
          <w:p w14:paraId="12B0BE10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824F66">
              <w:rPr>
                <w:rFonts w:ascii="Arial" w:hAnsi="Arial" w:cs="Arial"/>
                <w:b/>
                <w:sz w:val="20"/>
                <w:szCs w:val="20"/>
              </w:rPr>
              <w:t>Name/</w:t>
            </w:r>
            <w:r w:rsidRPr="00824F66">
              <w:rPr>
                <w:rFonts w:ascii="Arial" w:hAnsi="Arial" w:cs="Arial"/>
                <w:b/>
                <w:sz w:val="20"/>
                <w:szCs w:val="20"/>
              </w:rPr>
              <w:br/>
              <w:t xml:space="preserve">Vorname </w:t>
            </w:r>
          </w:p>
        </w:tc>
        <w:tc>
          <w:tcPr>
            <w:tcW w:w="8080" w:type="dxa"/>
            <w:gridSpan w:val="3"/>
          </w:tcPr>
          <w:p w14:paraId="21782CB4" w14:textId="77777777" w:rsidR="00282706" w:rsidRPr="00824F66" w:rsidRDefault="00282706" w:rsidP="0079394A">
            <w:pPr>
              <w:spacing w:before="36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282706" w:rsidRPr="00E355FC" w14:paraId="52EE921E" w14:textId="77777777" w:rsidTr="0079394A">
        <w:trPr>
          <w:trHeight w:val="397"/>
        </w:trPr>
        <w:tc>
          <w:tcPr>
            <w:tcW w:w="1384" w:type="dxa"/>
          </w:tcPr>
          <w:p w14:paraId="31B0CA68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824F66">
              <w:rPr>
                <w:rFonts w:ascii="Arial" w:hAnsi="Arial" w:cs="Arial"/>
                <w:b/>
                <w:sz w:val="20"/>
                <w:szCs w:val="20"/>
              </w:rPr>
              <w:t>ab (Datum)</w:t>
            </w:r>
          </w:p>
        </w:tc>
        <w:tc>
          <w:tcPr>
            <w:tcW w:w="2977" w:type="dxa"/>
          </w:tcPr>
          <w:p w14:paraId="6651BC57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68B33729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824F66">
              <w:rPr>
                <w:rFonts w:ascii="Arial" w:hAnsi="Arial" w:cs="Arial"/>
                <w:b/>
                <w:sz w:val="20"/>
                <w:szCs w:val="20"/>
              </w:rPr>
              <w:t>Kurs</w:t>
            </w:r>
          </w:p>
        </w:tc>
        <w:tc>
          <w:tcPr>
            <w:tcW w:w="3827" w:type="dxa"/>
          </w:tcPr>
          <w:p w14:paraId="3E580CC4" w14:textId="77777777" w:rsidR="00282706" w:rsidRPr="00824F66" w:rsidRDefault="00282706" w:rsidP="0079394A">
            <w:pPr>
              <w:spacing w:before="240"/>
              <w:rPr>
                <w:rFonts w:ascii="Arial" w:hAnsi="Arial" w:cs="Arial"/>
                <w:bCs/>
                <w:sz w:val="20"/>
                <w:szCs w:val="20"/>
              </w:rPr>
            </w:pP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824F66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824F66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25687DB7" w14:textId="77777777" w:rsidR="00282706" w:rsidRPr="00E36082" w:rsidRDefault="00282706" w:rsidP="00282706">
      <w:pPr>
        <w:spacing w:before="240"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Ich bin/war bereits PA einer Sozialpädagogin/eines Sozialpädagogen (</w:t>
      </w:r>
      <w:proofErr w:type="spellStart"/>
      <w:r>
        <w:rPr>
          <w:rFonts w:ascii="Arial" w:hAnsi="Arial" w:cs="Arial"/>
          <w:b/>
          <w:sz w:val="20"/>
          <w:szCs w:val="20"/>
        </w:rPr>
        <w:t>SpiA</w:t>
      </w:r>
      <w:proofErr w:type="spellEnd"/>
      <w:r>
        <w:rPr>
          <w:rFonts w:ascii="Arial" w:hAnsi="Arial" w:cs="Arial"/>
          <w:b/>
          <w:sz w:val="20"/>
          <w:szCs w:val="20"/>
        </w:rPr>
        <w:t>) in Ausbildung an der HFHS (seit 2005)</w:t>
      </w:r>
    </w:p>
    <w:p w14:paraId="34AB8FC7" w14:textId="27AA0228" w:rsidR="00282706" w:rsidRPr="00F709A1" w:rsidRDefault="00282706" w:rsidP="00282706">
      <w:pPr>
        <w:rPr>
          <w:rFonts w:ascii="Arial" w:hAnsi="Arial" w:cs="Arial"/>
          <w:sz w:val="20"/>
          <w:szCs w:val="20"/>
        </w:rPr>
      </w:pPr>
      <w:r w:rsidRPr="00F709A1">
        <w:rPr>
          <w:rFonts w:ascii="Arial" w:hAnsi="Arial" w:cs="Arial"/>
          <w:b/>
          <w:sz w:val="20"/>
          <w:szCs w:val="20"/>
        </w:rPr>
        <w:t xml:space="preserve">Ja </w:t>
      </w:r>
      <w:r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rPr>
          <w:rFonts w:ascii="Arial" w:hAnsi="Arial" w:cs="Arial"/>
          <w:b/>
          <w:sz w:val="28"/>
          <w:szCs w:val="28"/>
        </w:rPr>
        <w:instrText xml:space="preserve"> FORMCHECKBOX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sz w:val="28"/>
          <w:szCs w:val="28"/>
        </w:rPr>
        <w:fldChar w:fldCharType="end"/>
      </w:r>
      <w:bookmarkEnd w:id="5"/>
      <w:r>
        <w:rPr>
          <w:rFonts w:ascii="Arial" w:hAnsi="Arial" w:cs="Arial"/>
          <w:b/>
          <w:sz w:val="20"/>
          <w:szCs w:val="20"/>
        </w:rPr>
        <w:tab/>
      </w:r>
      <w:r w:rsidRPr="00F81A6F">
        <w:rPr>
          <w:rFonts w:ascii="Arial" w:hAnsi="Arial" w:cs="Arial"/>
          <w:sz w:val="20"/>
          <w:szCs w:val="20"/>
        </w:rPr>
        <w:t>Name</w:t>
      </w:r>
      <w:r w:rsidRPr="00F81A6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81A6F">
        <w:rPr>
          <w:rFonts w:ascii="Arial" w:hAnsi="Arial" w:cs="Arial"/>
          <w:sz w:val="20"/>
          <w:szCs w:val="20"/>
        </w:rPr>
        <w:t>SpiA</w:t>
      </w:r>
      <w:proofErr w:type="spellEnd"/>
      <w:r w:rsidRPr="00F81A6F">
        <w:rPr>
          <w:rFonts w:ascii="Arial" w:hAnsi="Arial" w:cs="Arial"/>
          <w:sz w:val="20"/>
          <w:szCs w:val="20"/>
        </w:rPr>
        <w:t xml:space="preserve"> und Jahr</w:t>
      </w:r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34B784E8" w14:textId="77777777" w:rsidR="00282706" w:rsidRPr="00F81A6F" w:rsidRDefault="00282706" w:rsidP="002827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Nein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"/>
      <w:r>
        <w:rPr>
          <w:rFonts w:ascii="Arial" w:hAnsi="Arial" w:cs="Arial"/>
          <w:b/>
          <w:sz w:val="28"/>
          <w:szCs w:val="28"/>
        </w:rPr>
        <w:instrText xml:space="preserve"> FORMCHECKBOX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sz w:val="28"/>
          <w:szCs w:val="28"/>
        </w:rPr>
        <w:fldChar w:fldCharType="end"/>
      </w:r>
      <w:bookmarkEnd w:id="7"/>
      <w:r>
        <w:rPr>
          <w:rFonts w:ascii="Arial" w:hAnsi="Arial" w:cs="Arial"/>
          <w:sz w:val="20"/>
          <w:szCs w:val="20"/>
        </w:rPr>
        <w:tab/>
        <w:t>I</w:t>
      </w:r>
      <w:r w:rsidRPr="00F81A6F">
        <w:rPr>
          <w:rFonts w:ascii="Arial" w:hAnsi="Arial" w:cs="Arial"/>
          <w:sz w:val="20"/>
          <w:szCs w:val="20"/>
        </w:rPr>
        <w:t xml:space="preserve">ch lege eine Kopie meines HF-Diploms in Sozialpädagogik und meiner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81A6F">
        <w:rPr>
          <w:rFonts w:ascii="Arial" w:hAnsi="Arial" w:cs="Arial"/>
          <w:sz w:val="20"/>
          <w:szCs w:val="20"/>
        </w:rPr>
        <w:t>Zusatzausbildung als Praxisausbildner/in bei</w:t>
      </w:r>
    </w:p>
    <w:p w14:paraId="7F729A49" w14:textId="77777777" w:rsidR="00282706" w:rsidRPr="00F81A6F" w:rsidRDefault="00282706" w:rsidP="002827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3"/>
      <w:r>
        <w:rPr>
          <w:rFonts w:ascii="Arial" w:hAnsi="Arial" w:cs="Arial"/>
          <w:b/>
          <w:sz w:val="28"/>
          <w:szCs w:val="28"/>
        </w:rPr>
        <w:instrText xml:space="preserve"> FORMCHECKBOX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sz w:val="28"/>
          <w:szCs w:val="28"/>
        </w:rPr>
        <w:fldChar w:fldCharType="end"/>
      </w:r>
      <w:bookmarkEnd w:id="8"/>
      <w:r>
        <w:rPr>
          <w:rFonts w:ascii="Arial" w:hAnsi="Arial" w:cs="Arial"/>
          <w:b/>
          <w:sz w:val="28"/>
          <w:szCs w:val="28"/>
        </w:rPr>
        <w:tab/>
      </w:r>
      <w:r w:rsidRPr="00F81A6F">
        <w:rPr>
          <w:rFonts w:ascii="Arial" w:hAnsi="Arial" w:cs="Arial"/>
          <w:sz w:val="20"/>
          <w:szCs w:val="20"/>
        </w:rPr>
        <w:t>Ich reiche einen Antrag auf Äquivalenz ein</w:t>
      </w:r>
    </w:p>
    <w:p w14:paraId="6A95D2D6" w14:textId="77777777" w:rsidR="00282706" w:rsidRPr="00F81A6F" w:rsidRDefault="00282706" w:rsidP="0028270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4"/>
      <w:r>
        <w:rPr>
          <w:rFonts w:ascii="Arial" w:hAnsi="Arial" w:cs="Arial"/>
          <w:b/>
          <w:sz w:val="28"/>
          <w:szCs w:val="28"/>
        </w:rPr>
        <w:instrText xml:space="preserve"> FORMCHECKBOX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sz w:val="28"/>
          <w:szCs w:val="28"/>
        </w:rPr>
        <w:fldChar w:fldCharType="end"/>
      </w:r>
      <w:bookmarkEnd w:id="9"/>
      <w:r>
        <w:rPr>
          <w:rFonts w:ascii="Arial" w:hAnsi="Arial" w:cs="Arial"/>
          <w:b/>
          <w:sz w:val="28"/>
          <w:szCs w:val="28"/>
        </w:rPr>
        <w:tab/>
      </w:r>
      <w:r w:rsidRPr="00F81A6F">
        <w:rPr>
          <w:rFonts w:ascii="Arial" w:hAnsi="Arial" w:cs="Arial"/>
          <w:sz w:val="20"/>
          <w:szCs w:val="20"/>
        </w:rPr>
        <w:t xml:space="preserve">Ich werde die Zusatzausbildung noch während </w:t>
      </w:r>
      <w:r>
        <w:rPr>
          <w:rFonts w:ascii="Arial" w:hAnsi="Arial" w:cs="Arial"/>
          <w:sz w:val="20"/>
          <w:szCs w:val="20"/>
        </w:rPr>
        <w:t>des ersten</w:t>
      </w:r>
      <w:r w:rsidRPr="00F81A6F">
        <w:rPr>
          <w:rFonts w:ascii="Arial" w:hAnsi="Arial" w:cs="Arial"/>
          <w:sz w:val="20"/>
          <w:szCs w:val="20"/>
        </w:rPr>
        <w:t xml:space="preserve"> Jahre</w:t>
      </w:r>
      <w:r>
        <w:rPr>
          <w:rFonts w:ascii="Arial" w:hAnsi="Arial" w:cs="Arial"/>
          <w:sz w:val="20"/>
          <w:szCs w:val="20"/>
        </w:rPr>
        <w:t>s</w:t>
      </w:r>
      <w:r w:rsidRPr="00F81A6F">
        <w:rPr>
          <w:rFonts w:ascii="Arial" w:hAnsi="Arial" w:cs="Arial"/>
          <w:sz w:val="20"/>
          <w:szCs w:val="20"/>
        </w:rPr>
        <w:t xml:space="preserve"> nach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81A6F">
        <w:rPr>
          <w:rFonts w:ascii="Arial" w:hAnsi="Arial" w:cs="Arial"/>
          <w:sz w:val="20"/>
          <w:szCs w:val="20"/>
        </w:rPr>
        <w:t xml:space="preserve">Übernahme </w:t>
      </w:r>
      <w:r>
        <w:rPr>
          <w:rFonts w:ascii="Arial" w:hAnsi="Arial" w:cs="Arial"/>
          <w:sz w:val="20"/>
          <w:szCs w:val="20"/>
        </w:rPr>
        <w:t>der Praxisausbildung abschliessen</w:t>
      </w:r>
    </w:p>
    <w:p w14:paraId="10C64060" w14:textId="77777777" w:rsidR="00282706" w:rsidRDefault="00282706" w:rsidP="00282706">
      <w:pPr>
        <w:rPr>
          <w:rFonts w:ascii="Arial" w:hAnsi="Arial" w:cs="Arial"/>
          <w:b/>
          <w:sz w:val="20"/>
          <w:szCs w:val="20"/>
        </w:rPr>
      </w:pPr>
    </w:p>
    <w:tbl>
      <w:tblPr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2977"/>
        <w:gridCol w:w="1559"/>
        <w:gridCol w:w="3544"/>
      </w:tblGrid>
      <w:tr w:rsidR="00282706" w:rsidRPr="00282706" w14:paraId="28CC6A0A" w14:textId="77777777" w:rsidTr="0079394A">
        <w:trPr>
          <w:trHeight w:val="397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14:paraId="41CA301E" w14:textId="77777777" w:rsidR="00282706" w:rsidRPr="00282706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282706">
              <w:rPr>
                <w:rFonts w:ascii="Arial" w:hAnsi="Arial" w:cs="Arial"/>
                <w:b/>
                <w:sz w:val="20"/>
                <w:szCs w:val="20"/>
              </w:rPr>
              <w:t>Ort, Datum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04A4CCB6" w14:textId="77777777" w:rsidR="00282706" w:rsidRPr="00282706" w:rsidRDefault="00282706" w:rsidP="0079394A">
            <w:pPr>
              <w:spacing w:before="240"/>
              <w:rPr>
                <w:rFonts w:ascii="Arial" w:hAnsi="Arial" w:cs="Arial"/>
                <w:iCs/>
                <w:sz w:val="20"/>
                <w:szCs w:val="20"/>
              </w:rPr>
            </w:pPr>
            <w:r w:rsidRPr="00282706"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282706"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 w:rsidRPr="00282706">
              <w:rPr>
                <w:rFonts w:ascii="Arial" w:hAnsi="Arial" w:cs="Arial"/>
                <w:iCs/>
                <w:sz w:val="20"/>
                <w:szCs w:val="20"/>
              </w:rPr>
            </w:r>
            <w:r w:rsidRPr="00282706"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 w:rsidRPr="00282706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82706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82706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82706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82706"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 w:rsidRPr="00282706"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14E257A" w14:textId="5DF26B60" w:rsidR="00282706" w:rsidRPr="00282706" w:rsidRDefault="00282706" w:rsidP="0079394A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282706">
              <w:rPr>
                <w:rFonts w:ascii="Arial" w:hAnsi="Arial" w:cs="Arial"/>
                <w:b/>
                <w:sz w:val="20"/>
                <w:szCs w:val="20"/>
              </w:rPr>
              <w:t>Unterschrift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6E009E79" w14:textId="77777777" w:rsidR="00282706" w:rsidRPr="00282706" w:rsidRDefault="00282706" w:rsidP="0079394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28270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 w:rsidRPr="0028270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82706">
              <w:rPr>
                <w:rFonts w:ascii="Arial" w:hAnsi="Arial" w:cs="Arial"/>
                <w:sz w:val="20"/>
                <w:szCs w:val="20"/>
              </w:rPr>
            </w:r>
            <w:r w:rsidRPr="0028270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827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827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827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827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8270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282706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450CD2A1" w14:textId="77777777" w:rsidR="00282706" w:rsidRDefault="00282706" w:rsidP="00282706">
      <w:pPr>
        <w:rPr>
          <w:rFonts w:ascii="Arial" w:hAnsi="Arial" w:cs="Arial"/>
          <w:sz w:val="16"/>
          <w:szCs w:val="16"/>
        </w:rPr>
      </w:pPr>
    </w:p>
    <w:p w14:paraId="58B06404" w14:textId="7332A3D8" w:rsidR="004F31BA" w:rsidRPr="00282706" w:rsidRDefault="00282706" w:rsidP="00282706">
      <w:proofErr w:type="spellStart"/>
      <w:r>
        <w:rPr>
          <w:rFonts w:ascii="Arial" w:hAnsi="Arial" w:cs="Arial"/>
          <w:sz w:val="16"/>
          <w:szCs w:val="16"/>
        </w:rPr>
        <w:t>Dok</w:t>
      </w:r>
      <w:proofErr w:type="spellEnd"/>
      <w:r>
        <w:rPr>
          <w:rFonts w:ascii="Arial" w:hAnsi="Arial" w:cs="Arial"/>
          <w:sz w:val="16"/>
          <w:szCs w:val="16"/>
        </w:rPr>
        <w:t>. Nr: 2.7.1.</w:t>
      </w:r>
    </w:p>
    <w:sectPr w:rsidR="004F31BA" w:rsidRPr="00282706" w:rsidSect="008A6445"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1" w:right="1418" w:bottom="1191" w:left="1418" w:header="964" w:footer="53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5B540" w14:textId="77777777" w:rsidR="00372E7A" w:rsidRDefault="00372E7A" w:rsidP="00F91D37">
      <w:r>
        <w:separator/>
      </w:r>
    </w:p>
  </w:endnote>
  <w:endnote w:type="continuationSeparator" w:id="0">
    <w:p w14:paraId="0C2EC1F2" w14:textId="77777777" w:rsidR="00372E7A" w:rsidRDefault="00372E7A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EA6D" w14:textId="77777777" w:rsidR="00695E44" w:rsidRPr="00BE2966" w:rsidRDefault="00695E44" w:rsidP="006C62E1">
    <w:pPr>
      <w:pStyle w:val="Fuzeile"/>
      <w:rPr>
        <w:noProof/>
        <w:color w:val="FFFFFF" w:themeColor="background1"/>
        <w:lang w:eastAsia="de-CH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EC56CC1" wp14:editId="76EA2DE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899795" cy="514350"/>
              <wp:effectExtent l="0" t="0" r="14605" b="0"/>
              <wp:wrapSquare wrapText="bothSides"/>
              <wp:docPr id="866149743" name="Textfeld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0000" cy="51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2E55B6" w14:textId="77777777" w:rsidR="00695E44" w:rsidRPr="005C6148" w:rsidRDefault="00695E44" w:rsidP="00CD775B">
                          <w:pPr>
                            <w:pStyle w:val="Seitenzahlen"/>
                          </w:pPr>
                          <w:r>
                            <w:t xml:space="preserve">Seite </w:t>
                          </w: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Pr="00452D49">
                            <w:rPr>
                              <w:noProof/>
                              <w:lang w:val="de-DE"/>
                            </w:rPr>
                            <w:t>5</w:t>
                          </w:r>
                          <w:r w:rsidRPr="005C6148">
                            <w:fldChar w:fldCharType="end"/>
                          </w:r>
                          <w:r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17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342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56CC1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alt="&quot;&quot;" style="position:absolute;margin-left:19.65pt;margin-top:0;width:70.85pt;height:40.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" filled="f" stroked="f" strokeweight=".5pt">
              <v:textbox inset="0,0,0,9.5mm">
                <w:txbxContent>
                  <w:p w14:paraId="5B2E55B6" w14:textId="77777777" w:rsidR="00695E44" w:rsidRPr="005C6148" w:rsidRDefault="00695E44" w:rsidP="00CD775B">
                    <w:pPr>
                      <w:pStyle w:val="Seitenzahlen"/>
                    </w:pPr>
                    <w:r>
                      <w:t xml:space="preserve">Seite </w:t>
                    </w: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Pr="00452D49">
                      <w:rPr>
                        <w:noProof/>
                        <w:lang w:val="de-DE"/>
                      </w:rPr>
                      <w:t>5</w:t>
                    </w:r>
                    <w:r w:rsidRPr="005C6148">
                      <w:fldChar w:fldCharType="end"/>
                    </w:r>
                    <w:r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17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673AFA70" w14:textId="77777777" w:rsidR="00F647BB" w:rsidRDefault="00695E44">
    <w:pPr>
      <w:pStyle w:val="Fuzeile"/>
    </w:pPr>
    <w:r w:rsidRPr="00CB1869">
      <w:rPr>
        <w:noProof/>
        <w:lang w:eastAsia="de-CH"/>
      </w:rPr>
      <w:t xml:space="preserve">HFS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Ruchti-Weg 7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4143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Telefon +41 61 701 81 00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info@hfs-dornach.ch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www.hfs-dornach.ch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A327C" w14:textId="77777777" w:rsidR="00040E69" w:rsidRPr="00BE2966" w:rsidRDefault="00040E69" w:rsidP="006C62E1">
    <w:pPr>
      <w:pStyle w:val="Fuzeile"/>
      <w:rPr>
        <w:noProof/>
        <w:color w:val="FFFFFF" w:themeColor="background1"/>
        <w:lang w:eastAsia="de-CH"/>
      </w:rPr>
    </w:pPr>
  </w:p>
  <w:p w14:paraId="439F9AFC" w14:textId="77777777" w:rsidR="00040E69" w:rsidRDefault="00040E69">
    <w:pPr>
      <w:pStyle w:val="Fuzeile"/>
    </w:pPr>
    <w:r w:rsidRPr="00CB1869">
      <w:rPr>
        <w:noProof/>
        <w:lang w:eastAsia="de-CH"/>
      </w:rPr>
      <w:t xml:space="preserve">HFS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Ruchti-Weg 7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4143 Dornach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Telefon +41 61 701 81 00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info@hfs-dornach.ch </w:t>
    </w:r>
    <w:r w:rsidRPr="00CB1869">
      <w:rPr>
        <w:noProof/>
        <w:color w:val="F07D26" w:themeColor="accent2"/>
        <w:lang w:eastAsia="de-CH"/>
      </w:rPr>
      <w:t>|</w:t>
    </w:r>
    <w:r w:rsidRPr="00CB1869">
      <w:rPr>
        <w:noProof/>
        <w:lang w:eastAsia="de-CH"/>
      </w:rPr>
      <w:t xml:space="preserve"> www.hfs-dornach.ch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DF167" w14:textId="77777777" w:rsidR="00372E7A" w:rsidRDefault="00372E7A" w:rsidP="008F631C">
      <w:pPr>
        <w:pStyle w:val="Funotentrennlinie"/>
      </w:pPr>
    </w:p>
  </w:footnote>
  <w:footnote w:type="continuationSeparator" w:id="0">
    <w:p w14:paraId="0C6822D7" w14:textId="77777777" w:rsidR="00372E7A" w:rsidRDefault="00372E7A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A8910" w14:textId="77777777" w:rsidR="00040E69" w:rsidRDefault="00040E69" w:rsidP="00BA7789">
    <w:pPr>
      <w:pStyle w:val="Kopfzeile"/>
      <w:spacing w:after="700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40A8A6B" wp14:editId="436CF6C6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774800" cy="374400"/>
          <wp:effectExtent l="0" t="0" r="0" b="6985"/>
          <wp:wrapTopAndBottom/>
          <wp:docPr id="1646032297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902289" name="Grafik 38990228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48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E93642" w14:textId="77777777" w:rsidR="00040E69" w:rsidRPr="004F31BA" w:rsidRDefault="00040E69">
    <w:pPr>
      <w:pStyle w:val="Kopfzeile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4pt" o:bullet="t">
        <v:imagedata r:id="rId1" o:title="Vorlagenbauer Icon 32x32"/>
      </v:shape>
    </w:pict>
  </w:numPicBullet>
  <w:abstractNum w:abstractNumId="0" w15:restartNumberingAfterBreak="0">
    <w:nsid w:val="035164E8"/>
    <w:multiLevelType w:val="multilevel"/>
    <w:tmpl w:val="660C520A"/>
    <w:numStyleLink w:val="NummerierteberschriftenListe"/>
  </w:abstractNum>
  <w:abstractNum w:abstractNumId="1" w15:restartNumberingAfterBreak="0">
    <w:nsid w:val="04444B55"/>
    <w:multiLevelType w:val="multilevel"/>
    <w:tmpl w:val="A8B6FB92"/>
    <w:lvl w:ilvl="0">
      <w:start w:val="1"/>
      <w:numFmt w:val="bullet"/>
      <w:pStyle w:val="Listenabsatz"/>
      <w:lvlText w:val="✔"/>
      <w:lvlJc w:val="left"/>
      <w:pPr>
        <w:ind w:left="284" w:hanging="284"/>
      </w:pPr>
      <w:rPr>
        <w:rFonts w:ascii="Segoe UI Symbol" w:hAnsi="Segoe UI 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06D5B"/>
    <w:multiLevelType w:val="multilevel"/>
    <w:tmpl w:val="5D82B86E"/>
    <w:numStyleLink w:val="Reglement"/>
  </w:abstractNum>
  <w:abstractNum w:abstractNumId="3" w15:restartNumberingAfterBreak="0">
    <w:nsid w:val="0FD2216F"/>
    <w:multiLevelType w:val="multilevel"/>
    <w:tmpl w:val="31C22C22"/>
    <w:numStyleLink w:val="AufzhlungenListe"/>
  </w:abstractNum>
  <w:abstractNum w:abstractNumId="4" w15:restartNumberingAfterBreak="0">
    <w:nsid w:val="12847DE2"/>
    <w:multiLevelType w:val="multilevel"/>
    <w:tmpl w:val="5D82B86E"/>
    <w:numStyleLink w:val="Reglement"/>
  </w:abstractNum>
  <w:abstractNum w:abstractNumId="5" w15:restartNumberingAfterBreak="0">
    <w:nsid w:val="1C121042"/>
    <w:multiLevelType w:val="multilevel"/>
    <w:tmpl w:val="5D82B86E"/>
    <w:numStyleLink w:val="Reglement"/>
  </w:abstractNum>
  <w:abstractNum w:abstractNumId="6" w15:restartNumberingAfterBreak="0">
    <w:nsid w:val="21ED3E4F"/>
    <w:multiLevelType w:val="multilevel"/>
    <w:tmpl w:val="5D82B86E"/>
    <w:numStyleLink w:val="Reglement"/>
  </w:abstractNum>
  <w:abstractNum w:abstractNumId="7" w15:restartNumberingAfterBreak="0">
    <w:nsid w:val="22BD6215"/>
    <w:multiLevelType w:val="multilevel"/>
    <w:tmpl w:val="31C22C22"/>
    <w:styleLink w:val="AufzhlungenListe"/>
    <w:lvl w:ilvl="0">
      <w:start w:val="1"/>
      <w:numFmt w:val="bullet"/>
      <w:pStyle w:val="Aufzhlung1"/>
      <w:lvlText w:val="•"/>
      <w:lvlJc w:val="left"/>
      <w:pPr>
        <w:tabs>
          <w:tab w:val="num" w:pos="284"/>
        </w:tabs>
        <w:ind w:left="567" w:hanging="283"/>
      </w:pPr>
      <w:rPr>
        <w:rFonts w:ascii="Arial" w:hAnsi="Arial" w:hint="default"/>
      </w:rPr>
    </w:lvl>
    <w:lvl w:ilvl="1">
      <w:start w:val="1"/>
      <w:numFmt w:val="bullet"/>
      <w:pStyle w:val="Aufzhlung2"/>
      <w:lvlText w:val="•"/>
      <w:lvlJc w:val="left"/>
      <w:pPr>
        <w:tabs>
          <w:tab w:val="num" w:pos="567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pStyle w:val="Aufzhlung3"/>
      <w:lvlText w:val="•"/>
      <w:lvlJc w:val="left"/>
      <w:pPr>
        <w:ind w:left="1134" w:hanging="283"/>
      </w:pPr>
      <w:rPr>
        <w:rFonts w:ascii="Arial" w:hAnsi="Arial" w:hint="default"/>
      </w:rPr>
    </w:lvl>
    <w:lvl w:ilvl="3">
      <w:start w:val="1"/>
      <w:numFmt w:val="bullet"/>
      <w:lvlText w:val="̶"/>
      <w:lvlJc w:val="left"/>
      <w:pPr>
        <w:ind w:left="1134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̶"/>
      <w:lvlJc w:val="left"/>
      <w:pPr>
        <w:ind w:left="1418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̶"/>
      <w:lvlJc w:val="left"/>
      <w:pPr>
        <w:ind w:left="1701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̶"/>
      <w:lvlJc w:val="left"/>
      <w:pPr>
        <w:ind w:left="1985" w:hanging="284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̶"/>
      <w:lvlJc w:val="left"/>
      <w:pPr>
        <w:ind w:left="2268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̶"/>
      <w:lvlJc w:val="left"/>
      <w:pPr>
        <w:ind w:left="2552" w:hanging="284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25D05968"/>
    <w:multiLevelType w:val="multilevel"/>
    <w:tmpl w:val="660C520A"/>
    <w:numStyleLink w:val="NummerierteberschriftenListe"/>
  </w:abstractNum>
  <w:abstractNum w:abstractNumId="9" w15:restartNumberingAfterBreak="0">
    <w:nsid w:val="2B4D60D5"/>
    <w:multiLevelType w:val="multilevel"/>
    <w:tmpl w:val="31C22C22"/>
    <w:numStyleLink w:val="AufzhlungenListe"/>
  </w:abstractNum>
  <w:abstractNum w:abstractNumId="10" w15:restartNumberingAfterBreak="0">
    <w:nsid w:val="2CB31A48"/>
    <w:multiLevelType w:val="multilevel"/>
    <w:tmpl w:val="660C520A"/>
    <w:numStyleLink w:val="NummerierteberschriftenListe"/>
  </w:abstractNum>
  <w:abstractNum w:abstractNumId="11" w15:restartNumberingAfterBreak="0">
    <w:nsid w:val="360C3605"/>
    <w:multiLevelType w:val="multilevel"/>
    <w:tmpl w:val="5D82B86E"/>
    <w:numStyleLink w:val="Reglement"/>
  </w:abstractNum>
  <w:abstractNum w:abstractNumId="12" w15:restartNumberingAfterBreak="0">
    <w:nsid w:val="37BE29D9"/>
    <w:multiLevelType w:val="multilevel"/>
    <w:tmpl w:val="31C22C22"/>
    <w:numStyleLink w:val="AufzhlungenListe"/>
  </w:abstractNum>
  <w:abstractNum w:abstractNumId="13" w15:restartNumberingAfterBreak="0">
    <w:nsid w:val="4BAC5477"/>
    <w:multiLevelType w:val="multilevel"/>
    <w:tmpl w:val="31C22C22"/>
    <w:numStyleLink w:val="AufzhlungenListe"/>
  </w:abstractNum>
  <w:abstractNum w:abstractNumId="14" w15:restartNumberingAfterBreak="0">
    <w:nsid w:val="4BAE26A0"/>
    <w:multiLevelType w:val="multilevel"/>
    <w:tmpl w:val="5D82B86E"/>
    <w:styleLink w:val="Reglement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sz w:val="27"/>
      </w:rPr>
    </w:lvl>
    <w:lvl w:ilvl="1">
      <w:start w:val="1"/>
      <w:numFmt w:val="ordinal"/>
      <w:lvlText w:val="%1.%2"/>
      <w:lvlJc w:val="left"/>
      <w:pPr>
        <w:ind w:left="510" w:hanging="510"/>
      </w:pPr>
      <w:rPr>
        <w:rFonts w:hint="default"/>
        <w:sz w:val="22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9" w:hanging="369"/>
      </w:pPr>
      <w:rPr>
        <w:rFonts w:hint="default"/>
        <w:sz w:val="16"/>
      </w:rPr>
    </w:lvl>
    <w:lvl w:ilvl="4">
      <w:start w:val="1"/>
      <w:numFmt w:val="decimal"/>
      <w:lvlText w:val="%4.%5."/>
      <w:lvlJc w:val="left"/>
      <w:pPr>
        <w:ind w:left="369" w:hanging="369"/>
      </w:pPr>
      <w:rPr>
        <w:rFonts w:hint="default"/>
        <w:sz w:val="16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9" w:hanging="227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022BC8"/>
    <w:multiLevelType w:val="multilevel"/>
    <w:tmpl w:val="660C520A"/>
    <w:styleLink w:val="NummerierteberschriftenListe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567" w:hanging="283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992" w:hanging="425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ind w:left="1559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567" w:hanging="283"/>
      </w:pPr>
      <w:rPr>
        <w:rFonts w:hint="default"/>
      </w:rPr>
    </w:lvl>
  </w:abstractNum>
  <w:abstractNum w:abstractNumId="16" w15:restartNumberingAfterBreak="0">
    <w:nsid w:val="577D2DF2"/>
    <w:multiLevelType w:val="multilevel"/>
    <w:tmpl w:val="5D82B86E"/>
    <w:numStyleLink w:val="Reglement"/>
  </w:abstractNum>
  <w:abstractNum w:abstractNumId="17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72030E"/>
    <w:multiLevelType w:val="multilevel"/>
    <w:tmpl w:val="5D82B86E"/>
    <w:numStyleLink w:val="Reglement"/>
  </w:abstractNum>
  <w:abstractNum w:abstractNumId="19" w15:restartNumberingAfterBreak="0">
    <w:nsid w:val="630E65D1"/>
    <w:multiLevelType w:val="hybridMultilevel"/>
    <w:tmpl w:val="41769C40"/>
    <w:lvl w:ilvl="0" w:tplc="08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72D76D8"/>
    <w:multiLevelType w:val="multilevel"/>
    <w:tmpl w:val="660C520A"/>
    <w:numStyleLink w:val="NummerierteberschriftenListe"/>
  </w:abstractNum>
  <w:abstractNum w:abstractNumId="21" w15:restartNumberingAfterBreak="0">
    <w:nsid w:val="6EE4694F"/>
    <w:multiLevelType w:val="multilevel"/>
    <w:tmpl w:val="5D82B86E"/>
    <w:numStyleLink w:val="Reglement"/>
  </w:abstractNum>
  <w:abstractNum w:abstractNumId="22" w15:restartNumberingAfterBreak="0">
    <w:nsid w:val="721D16FF"/>
    <w:multiLevelType w:val="multilevel"/>
    <w:tmpl w:val="5D82B86E"/>
    <w:numStyleLink w:val="Reglement"/>
  </w:abstractNum>
  <w:abstractNum w:abstractNumId="23" w15:restartNumberingAfterBreak="0">
    <w:nsid w:val="758F39BC"/>
    <w:multiLevelType w:val="multilevel"/>
    <w:tmpl w:val="12E2BE4A"/>
    <w:lvl w:ilvl="0">
      <w:start w:val="1"/>
      <w:numFmt w:val="decimal"/>
      <w:pStyle w:val="berschrift1nummeriertReglement"/>
      <w:lvlText w:val="%1."/>
      <w:lvlJc w:val="left"/>
      <w:pPr>
        <w:ind w:left="510" w:hanging="510"/>
      </w:pPr>
      <w:rPr>
        <w:rFonts w:hint="default"/>
        <w:sz w:val="27"/>
      </w:rPr>
    </w:lvl>
    <w:lvl w:ilvl="1">
      <w:start w:val="1"/>
      <w:numFmt w:val="ordinal"/>
      <w:pStyle w:val="berschrift2nummeriertReglement"/>
      <w:lvlText w:val="%1.%2"/>
      <w:lvlJc w:val="left"/>
      <w:pPr>
        <w:ind w:left="510" w:hanging="510"/>
      </w:pPr>
      <w:rPr>
        <w:rFonts w:hint="default"/>
        <w:sz w:val="22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merierung1Reglement"/>
      <w:lvlText w:val="%4."/>
      <w:lvlJc w:val="left"/>
      <w:pPr>
        <w:ind w:left="510" w:hanging="510"/>
      </w:pPr>
      <w:rPr>
        <w:rFonts w:hint="default"/>
        <w:sz w:val="16"/>
      </w:rPr>
    </w:lvl>
    <w:lvl w:ilvl="4">
      <w:start w:val="1"/>
      <w:numFmt w:val="decimal"/>
      <w:pStyle w:val="Nummerierung2Reglement"/>
      <w:lvlText w:val="%4.%5."/>
      <w:lvlJc w:val="left"/>
      <w:pPr>
        <w:ind w:left="454" w:hanging="454"/>
      </w:pPr>
      <w:rPr>
        <w:rFonts w:hint="default"/>
        <w:sz w:val="16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pStyle w:val="Aufzhlung1Reglement"/>
      <w:lvlText w:val="•"/>
      <w:lvlJc w:val="left"/>
      <w:pPr>
        <w:ind w:left="510" w:hanging="368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5A872BB"/>
    <w:multiLevelType w:val="multilevel"/>
    <w:tmpl w:val="5D82B86E"/>
    <w:numStyleLink w:val="Reglement"/>
  </w:abstractNum>
  <w:abstractNum w:abstractNumId="25" w15:restartNumberingAfterBreak="0">
    <w:nsid w:val="7A3339A9"/>
    <w:multiLevelType w:val="multilevel"/>
    <w:tmpl w:val="31C22C22"/>
    <w:numStyleLink w:val="AufzhlungenListe"/>
  </w:abstractNum>
  <w:abstractNum w:abstractNumId="26" w15:restartNumberingAfterBreak="0">
    <w:nsid w:val="7C755971"/>
    <w:multiLevelType w:val="multilevel"/>
    <w:tmpl w:val="5086A6F2"/>
    <w:styleLink w:val="Traktanden"/>
    <w:lvl w:ilvl="0">
      <w:start w:val="1"/>
      <w:numFmt w:val="decimal"/>
      <w:pStyle w:val="Traktandum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11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pStyle w:val="Traktandum-Text"/>
      <w:suff w:val="nothing"/>
      <w:lvlText w:val="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E7A5DF2"/>
    <w:multiLevelType w:val="hybridMultilevel"/>
    <w:tmpl w:val="14D8113E"/>
    <w:lvl w:ilvl="0" w:tplc="7F6A6740">
      <w:start w:val="1"/>
      <w:numFmt w:val="bullet"/>
      <w:pStyle w:val="ErstelltdurchVorlagenbauerchfrHFSDornach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832184">
    <w:abstractNumId w:val="17"/>
  </w:num>
  <w:num w:numId="2" w16cid:durableId="1073507391">
    <w:abstractNumId w:val="15"/>
  </w:num>
  <w:num w:numId="3" w16cid:durableId="1074162686">
    <w:abstractNumId w:val="7"/>
  </w:num>
  <w:num w:numId="4" w16cid:durableId="1038356840">
    <w:abstractNumId w:val="1"/>
  </w:num>
  <w:num w:numId="5" w16cid:durableId="1285847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683047">
    <w:abstractNumId w:val="9"/>
  </w:num>
  <w:num w:numId="7" w16cid:durableId="757867471">
    <w:abstractNumId w:val="22"/>
  </w:num>
  <w:num w:numId="8" w16cid:durableId="2043094968">
    <w:abstractNumId w:val="27"/>
  </w:num>
  <w:num w:numId="9" w16cid:durableId="394354220">
    <w:abstractNumId w:val="26"/>
  </w:num>
  <w:num w:numId="10" w16cid:durableId="1194536296">
    <w:abstractNumId w:val="12"/>
  </w:num>
  <w:num w:numId="11" w16cid:durableId="550266404">
    <w:abstractNumId w:val="13"/>
  </w:num>
  <w:num w:numId="12" w16cid:durableId="271548214">
    <w:abstractNumId w:val="3"/>
  </w:num>
  <w:num w:numId="13" w16cid:durableId="1707753864">
    <w:abstractNumId w:val="14"/>
  </w:num>
  <w:num w:numId="14" w16cid:durableId="1437360695">
    <w:abstractNumId w:val="8"/>
  </w:num>
  <w:num w:numId="15" w16cid:durableId="116802107">
    <w:abstractNumId w:val="4"/>
  </w:num>
  <w:num w:numId="16" w16cid:durableId="505898486">
    <w:abstractNumId w:val="18"/>
  </w:num>
  <w:num w:numId="17" w16cid:durableId="2024044405">
    <w:abstractNumId w:val="6"/>
  </w:num>
  <w:num w:numId="18" w16cid:durableId="843476228">
    <w:abstractNumId w:val="2"/>
  </w:num>
  <w:num w:numId="19" w16cid:durableId="1899633254">
    <w:abstractNumId w:val="24"/>
  </w:num>
  <w:num w:numId="20" w16cid:durableId="320617387">
    <w:abstractNumId w:val="16"/>
  </w:num>
  <w:num w:numId="21" w16cid:durableId="1220551025">
    <w:abstractNumId w:val="5"/>
  </w:num>
  <w:num w:numId="22" w16cid:durableId="1798135234">
    <w:abstractNumId w:val="10"/>
  </w:num>
  <w:num w:numId="23" w16cid:durableId="721516327">
    <w:abstractNumId w:val="21"/>
  </w:num>
  <w:num w:numId="24" w16cid:durableId="2001149544">
    <w:abstractNumId w:val="11"/>
  </w:num>
  <w:num w:numId="25" w16cid:durableId="1411806135">
    <w:abstractNumId w:val="23"/>
  </w:num>
  <w:num w:numId="26" w16cid:durableId="1003703657">
    <w:abstractNumId w:val="25"/>
  </w:num>
  <w:num w:numId="27" w16cid:durableId="597299897">
    <w:abstractNumId w:val="20"/>
  </w:num>
  <w:num w:numId="28" w16cid:durableId="1767454982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proofState w:spelling="clean" w:grammar="clean"/>
  <w:attachedTemplate r:id="rId1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06"/>
    <w:rsid w:val="00002978"/>
    <w:rsid w:val="00002B5D"/>
    <w:rsid w:val="00003A9F"/>
    <w:rsid w:val="0001010F"/>
    <w:rsid w:val="000137EC"/>
    <w:rsid w:val="00020E50"/>
    <w:rsid w:val="00025CEC"/>
    <w:rsid w:val="000266B7"/>
    <w:rsid w:val="00026A79"/>
    <w:rsid w:val="00032B92"/>
    <w:rsid w:val="00032BCD"/>
    <w:rsid w:val="00032F85"/>
    <w:rsid w:val="00032FC2"/>
    <w:rsid w:val="000355BF"/>
    <w:rsid w:val="000409C8"/>
    <w:rsid w:val="00040E69"/>
    <w:rsid w:val="00041700"/>
    <w:rsid w:val="00043269"/>
    <w:rsid w:val="0004777A"/>
    <w:rsid w:val="00055041"/>
    <w:rsid w:val="00063BC2"/>
    <w:rsid w:val="000701F1"/>
    <w:rsid w:val="00070BA5"/>
    <w:rsid w:val="00071780"/>
    <w:rsid w:val="000803EB"/>
    <w:rsid w:val="00080D51"/>
    <w:rsid w:val="00084406"/>
    <w:rsid w:val="00090380"/>
    <w:rsid w:val="0009083E"/>
    <w:rsid w:val="00093FA2"/>
    <w:rsid w:val="000947ED"/>
    <w:rsid w:val="00096E8E"/>
    <w:rsid w:val="000A1884"/>
    <w:rsid w:val="000A24EC"/>
    <w:rsid w:val="000A2660"/>
    <w:rsid w:val="000A295C"/>
    <w:rsid w:val="000A2BE5"/>
    <w:rsid w:val="000A5EA1"/>
    <w:rsid w:val="000B183F"/>
    <w:rsid w:val="000B201C"/>
    <w:rsid w:val="000B595D"/>
    <w:rsid w:val="000B6975"/>
    <w:rsid w:val="000C06C5"/>
    <w:rsid w:val="000C49C1"/>
    <w:rsid w:val="000D1743"/>
    <w:rsid w:val="000D1BB6"/>
    <w:rsid w:val="000D33D0"/>
    <w:rsid w:val="000D3F63"/>
    <w:rsid w:val="000D442F"/>
    <w:rsid w:val="000E7543"/>
    <w:rsid w:val="000E756F"/>
    <w:rsid w:val="000F1D2B"/>
    <w:rsid w:val="000F2461"/>
    <w:rsid w:val="000F4AF8"/>
    <w:rsid w:val="0010021F"/>
    <w:rsid w:val="00101745"/>
    <w:rsid w:val="00102345"/>
    <w:rsid w:val="00104B6A"/>
    <w:rsid w:val="001055E2"/>
    <w:rsid w:val="00106688"/>
    <w:rsid w:val="00107F09"/>
    <w:rsid w:val="001134C7"/>
    <w:rsid w:val="00113CB8"/>
    <w:rsid w:val="0012151C"/>
    <w:rsid w:val="00126A7A"/>
    <w:rsid w:val="00127BBA"/>
    <w:rsid w:val="00133CFB"/>
    <w:rsid w:val="0013547A"/>
    <w:rsid w:val="0013611B"/>
    <w:rsid w:val="001375AB"/>
    <w:rsid w:val="00144122"/>
    <w:rsid w:val="00145E6F"/>
    <w:rsid w:val="001514C0"/>
    <w:rsid w:val="00154677"/>
    <w:rsid w:val="001579A2"/>
    <w:rsid w:val="00157ECA"/>
    <w:rsid w:val="00165F95"/>
    <w:rsid w:val="0016774B"/>
    <w:rsid w:val="00167916"/>
    <w:rsid w:val="00171562"/>
    <w:rsid w:val="00171870"/>
    <w:rsid w:val="0017204E"/>
    <w:rsid w:val="00174454"/>
    <w:rsid w:val="00177D43"/>
    <w:rsid w:val="001916D0"/>
    <w:rsid w:val="00192AB4"/>
    <w:rsid w:val="001A2E39"/>
    <w:rsid w:val="001A3606"/>
    <w:rsid w:val="001A43BD"/>
    <w:rsid w:val="001A4679"/>
    <w:rsid w:val="001B0A7F"/>
    <w:rsid w:val="001C4A15"/>
    <w:rsid w:val="001C6228"/>
    <w:rsid w:val="001E18FE"/>
    <w:rsid w:val="001E73F4"/>
    <w:rsid w:val="001F0CDF"/>
    <w:rsid w:val="001F4A7E"/>
    <w:rsid w:val="001F4B8C"/>
    <w:rsid w:val="001F4F9B"/>
    <w:rsid w:val="00200CBA"/>
    <w:rsid w:val="00207ADD"/>
    <w:rsid w:val="00214EEC"/>
    <w:rsid w:val="00216D94"/>
    <w:rsid w:val="0022685B"/>
    <w:rsid w:val="0023018C"/>
    <w:rsid w:val="0023205B"/>
    <w:rsid w:val="002369CE"/>
    <w:rsid w:val="00240183"/>
    <w:rsid w:val="00243D92"/>
    <w:rsid w:val="00245BAA"/>
    <w:rsid w:val="002466D7"/>
    <w:rsid w:val="00247905"/>
    <w:rsid w:val="002522AA"/>
    <w:rsid w:val="0025644A"/>
    <w:rsid w:val="0026146C"/>
    <w:rsid w:val="00265789"/>
    <w:rsid w:val="0026602D"/>
    <w:rsid w:val="00267F71"/>
    <w:rsid w:val="002726D9"/>
    <w:rsid w:val="00273EBC"/>
    <w:rsid w:val="00274B98"/>
    <w:rsid w:val="0027532C"/>
    <w:rsid w:val="00282706"/>
    <w:rsid w:val="00283827"/>
    <w:rsid w:val="00283995"/>
    <w:rsid w:val="002900F4"/>
    <w:rsid w:val="00290E37"/>
    <w:rsid w:val="00292375"/>
    <w:rsid w:val="002A2BAD"/>
    <w:rsid w:val="002A4511"/>
    <w:rsid w:val="002A6277"/>
    <w:rsid w:val="002B1F0B"/>
    <w:rsid w:val="002B2B9D"/>
    <w:rsid w:val="002B496D"/>
    <w:rsid w:val="002B4A69"/>
    <w:rsid w:val="002B4AE5"/>
    <w:rsid w:val="002B551B"/>
    <w:rsid w:val="002C163B"/>
    <w:rsid w:val="002D0ECA"/>
    <w:rsid w:val="002D272F"/>
    <w:rsid w:val="002D3839"/>
    <w:rsid w:val="002D38AE"/>
    <w:rsid w:val="002D6D58"/>
    <w:rsid w:val="002D709C"/>
    <w:rsid w:val="002E7F96"/>
    <w:rsid w:val="002F06AA"/>
    <w:rsid w:val="002F68A2"/>
    <w:rsid w:val="0030245A"/>
    <w:rsid w:val="00302BB6"/>
    <w:rsid w:val="00303B73"/>
    <w:rsid w:val="00304C57"/>
    <w:rsid w:val="003065CA"/>
    <w:rsid w:val="00307A5B"/>
    <w:rsid w:val="00313B9E"/>
    <w:rsid w:val="0031404B"/>
    <w:rsid w:val="00314C63"/>
    <w:rsid w:val="00322AC9"/>
    <w:rsid w:val="0032330D"/>
    <w:rsid w:val="00333A1B"/>
    <w:rsid w:val="00335853"/>
    <w:rsid w:val="00337EC8"/>
    <w:rsid w:val="0034134D"/>
    <w:rsid w:val="00343A7F"/>
    <w:rsid w:val="00347F53"/>
    <w:rsid w:val="003505EC"/>
    <w:rsid w:val="003514EE"/>
    <w:rsid w:val="00363671"/>
    <w:rsid w:val="00364EE3"/>
    <w:rsid w:val="00367EE6"/>
    <w:rsid w:val="00371E1F"/>
    <w:rsid w:val="00372E7A"/>
    <w:rsid w:val="0037396C"/>
    <w:rsid w:val="0037405C"/>
    <w:rsid w:val="003757E4"/>
    <w:rsid w:val="00375834"/>
    <w:rsid w:val="00375CD2"/>
    <w:rsid w:val="00375CFC"/>
    <w:rsid w:val="00377872"/>
    <w:rsid w:val="00381BA9"/>
    <w:rsid w:val="0039124E"/>
    <w:rsid w:val="00394294"/>
    <w:rsid w:val="00395A1F"/>
    <w:rsid w:val="00396DAD"/>
    <w:rsid w:val="00397B92"/>
    <w:rsid w:val="003A0F8A"/>
    <w:rsid w:val="003A3244"/>
    <w:rsid w:val="003A796E"/>
    <w:rsid w:val="003C334B"/>
    <w:rsid w:val="003C3AED"/>
    <w:rsid w:val="003C3D32"/>
    <w:rsid w:val="003C7AA5"/>
    <w:rsid w:val="003D0D1E"/>
    <w:rsid w:val="003D0FAA"/>
    <w:rsid w:val="003E21A6"/>
    <w:rsid w:val="003E5F1E"/>
    <w:rsid w:val="003F012A"/>
    <w:rsid w:val="003F1A56"/>
    <w:rsid w:val="004032C2"/>
    <w:rsid w:val="004055D4"/>
    <w:rsid w:val="00417CAE"/>
    <w:rsid w:val="0042454D"/>
    <w:rsid w:val="0043314B"/>
    <w:rsid w:val="00444695"/>
    <w:rsid w:val="00452D49"/>
    <w:rsid w:val="0045362B"/>
    <w:rsid w:val="0046341E"/>
    <w:rsid w:val="00471D34"/>
    <w:rsid w:val="00472C7B"/>
    <w:rsid w:val="00480603"/>
    <w:rsid w:val="004815F1"/>
    <w:rsid w:val="00481867"/>
    <w:rsid w:val="00486DBB"/>
    <w:rsid w:val="00490DF7"/>
    <w:rsid w:val="00490FC3"/>
    <w:rsid w:val="00492683"/>
    <w:rsid w:val="00494FD7"/>
    <w:rsid w:val="00495F83"/>
    <w:rsid w:val="004A039B"/>
    <w:rsid w:val="004A21D1"/>
    <w:rsid w:val="004B0FDB"/>
    <w:rsid w:val="004B19C3"/>
    <w:rsid w:val="004B3225"/>
    <w:rsid w:val="004B3485"/>
    <w:rsid w:val="004B37DB"/>
    <w:rsid w:val="004C10C2"/>
    <w:rsid w:val="004C1329"/>
    <w:rsid w:val="004C3880"/>
    <w:rsid w:val="004C4B0F"/>
    <w:rsid w:val="004C6A16"/>
    <w:rsid w:val="004C7C30"/>
    <w:rsid w:val="004D0F2F"/>
    <w:rsid w:val="004D179F"/>
    <w:rsid w:val="004D3323"/>
    <w:rsid w:val="004D5B31"/>
    <w:rsid w:val="004E0E33"/>
    <w:rsid w:val="004E4F25"/>
    <w:rsid w:val="004F22CB"/>
    <w:rsid w:val="004F31BA"/>
    <w:rsid w:val="004F3283"/>
    <w:rsid w:val="00500294"/>
    <w:rsid w:val="00520FD1"/>
    <w:rsid w:val="00525B53"/>
    <w:rsid w:val="00526C93"/>
    <w:rsid w:val="00530AF4"/>
    <w:rsid w:val="005339AE"/>
    <w:rsid w:val="00535EA2"/>
    <w:rsid w:val="00536411"/>
    <w:rsid w:val="00537410"/>
    <w:rsid w:val="00541725"/>
    <w:rsid w:val="00543061"/>
    <w:rsid w:val="0054426E"/>
    <w:rsid w:val="00550787"/>
    <w:rsid w:val="00554D4C"/>
    <w:rsid w:val="005556CB"/>
    <w:rsid w:val="005603D4"/>
    <w:rsid w:val="00562128"/>
    <w:rsid w:val="00573306"/>
    <w:rsid w:val="00576439"/>
    <w:rsid w:val="00581551"/>
    <w:rsid w:val="00581CFD"/>
    <w:rsid w:val="00591832"/>
    <w:rsid w:val="00592841"/>
    <w:rsid w:val="00594186"/>
    <w:rsid w:val="00596992"/>
    <w:rsid w:val="00597F45"/>
    <w:rsid w:val="005A19CD"/>
    <w:rsid w:val="005A1C90"/>
    <w:rsid w:val="005A357F"/>
    <w:rsid w:val="005A5109"/>
    <w:rsid w:val="005A7BE5"/>
    <w:rsid w:val="005B201F"/>
    <w:rsid w:val="005B2829"/>
    <w:rsid w:val="005B337B"/>
    <w:rsid w:val="005B43CA"/>
    <w:rsid w:val="005B4DEC"/>
    <w:rsid w:val="005B6837"/>
    <w:rsid w:val="005B6E4D"/>
    <w:rsid w:val="005B6FD0"/>
    <w:rsid w:val="005C0C3C"/>
    <w:rsid w:val="005C2563"/>
    <w:rsid w:val="005C35F5"/>
    <w:rsid w:val="005C6148"/>
    <w:rsid w:val="005C61A5"/>
    <w:rsid w:val="005C7189"/>
    <w:rsid w:val="005D2214"/>
    <w:rsid w:val="005D3D2E"/>
    <w:rsid w:val="005E105F"/>
    <w:rsid w:val="005E5468"/>
    <w:rsid w:val="005F1BBD"/>
    <w:rsid w:val="005F6B47"/>
    <w:rsid w:val="006027D7"/>
    <w:rsid w:val="00602EA1"/>
    <w:rsid w:val="006044D5"/>
    <w:rsid w:val="00606319"/>
    <w:rsid w:val="00606EF4"/>
    <w:rsid w:val="00617B57"/>
    <w:rsid w:val="00622481"/>
    <w:rsid w:val="00622FDC"/>
    <w:rsid w:val="00624F9A"/>
    <w:rsid w:val="00625020"/>
    <w:rsid w:val="00625A87"/>
    <w:rsid w:val="006368AB"/>
    <w:rsid w:val="00642F26"/>
    <w:rsid w:val="00642F29"/>
    <w:rsid w:val="00647B77"/>
    <w:rsid w:val="00650B3D"/>
    <w:rsid w:val="00650E5F"/>
    <w:rsid w:val="0065274C"/>
    <w:rsid w:val="00656C7A"/>
    <w:rsid w:val="00657295"/>
    <w:rsid w:val="00660491"/>
    <w:rsid w:val="0066099A"/>
    <w:rsid w:val="00661A71"/>
    <w:rsid w:val="00670822"/>
    <w:rsid w:val="00672E90"/>
    <w:rsid w:val="00680194"/>
    <w:rsid w:val="006852CD"/>
    <w:rsid w:val="00686D14"/>
    <w:rsid w:val="00687ED7"/>
    <w:rsid w:val="00695E44"/>
    <w:rsid w:val="006A0785"/>
    <w:rsid w:val="006A157B"/>
    <w:rsid w:val="006A3921"/>
    <w:rsid w:val="006B2465"/>
    <w:rsid w:val="006B3083"/>
    <w:rsid w:val="006B348E"/>
    <w:rsid w:val="006B5345"/>
    <w:rsid w:val="006C02D5"/>
    <w:rsid w:val="006C062D"/>
    <w:rsid w:val="006C144C"/>
    <w:rsid w:val="006C62E1"/>
    <w:rsid w:val="006C6A0D"/>
    <w:rsid w:val="006D5775"/>
    <w:rsid w:val="006E0311"/>
    <w:rsid w:val="006E0F4E"/>
    <w:rsid w:val="006E4AF1"/>
    <w:rsid w:val="006F0345"/>
    <w:rsid w:val="006F0469"/>
    <w:rsid w:val="006F205C"/>
    <w:rsid w:val="006F5C45"/>
    <w:rsid w:val="006F65B3"/>
    <w:rsid w:val="00700979"/>
    <w:rsid w:val="007040B6"/>
    <w:rsid w:val="00705076"/>
    <w:rsid w:val="00711147"/>
    <w:rsid w:val="0071200C"/>
    <w:rsid w:val="0071222D"/>
    <w:rsid w:val="00714162"/>
    <w:rsid w:val="00714414"/>
    <w:rsid w:val="0071778D"/>
    <w:rsid w:val="00722786"/>
    <w:rsid w:val="007248EF"/>
    <w:rsid w:val="007277E3"/>
    <w:rsid w:val="00731A17"/>
    <w:rsid w:val="00734458"/>
    <w:rsid w:val="007367F8"/>
    <w:rsid w:val="0074062F"/>
    <w:rsid w:val="007419CF"/>
    <w:rsid w:val="0074241C"/>
    <w:rsid w:val="0074487E"/>
    <w:rsid w:val="0074612A"/>
    <w:rsid w:val="00746273"/>
    <w:rsid w:val="0075366F"/>
    <w:rsid w:val="00754485"/>
    <w:rsid w:val="00755641"/>
    <w:rsid w:val="00767D3B"/>
    <w:rsid w:val="007704A5"/>
    <w:rsid w:val="007721BF"/>
    <w:rsid w:val="00774E70"/>
    <w:rsid w:val="0078181E"/>
    <w:rsid w:val="00783E8E"/>
    <w:rsid w:val="00784E2E"/>
    <w:rsid w:val="00796CEE"/>
    <w:rsid w:val="007A0285"/>
    <w:rsid w:val="007A1F02"/>
    <w:rsid w:val="007A4664"/>
    <w:rsid w:val="007B514D"/>
    <w:rsid w:val="007B5396"/>
    <w:rsid w:val="007C0B2A"/>
    <w:rsid w:val="007C33AF"/>
    <w:rsid w:val="007D038B"/>
    <w:rsid w:val="007E0460"/>
    <w:rsid w:val="007E0D10"/>
    <w:rsid w:val="007F1E16"/>
    <w:rsid w:val="007F2F7E"/>
    <w:rsid w:val="007F73AC"/>
    <w:rsid w:val="00804AB5"/>
    <w:rsid w:val="0080552B"/>
    <w:rsid w:val="00812670"/>
    <w:rsid w:val="0081679A"/>
    <w:rsid w:val="00833960"/>
    <w:rsid w:val="00834DE2"/>
    <w:rsid w:val="00841B44"/>
    <w:rsid w:val="00844B19"/>
    <w:rsid w:val="00844B72"/>
    <w:rsid w:val="0084715E"/>
    <w:rsid w:val="00853121"/>
    <w:rsid w:val="00853282"/>
    <w:rsid w:val="00853491"/>
    <w:rsid w:val="0085454F"/>
    <w:rsid w:val="00857D8A"/>
    <w:rsid w:val="008602F9"/>
    <w:rsid w:val="00861F46"/>
    <w:rsid w:val="00864855"/>
    <w:rsid w:val="00866FE4"/>
    <w:rsid w:val="00870017"/>
    <w:rsid w:val="008703A6"/>
    <w:rsid w:val="008726E9"/>
    <w:rsid w:val="00874E49"/>
    <w:rsid w:val="008754B6"/>
    <w:rsid w:val="00876898"/>
    <w:rsid w:val="00877191"/>
    <w:rsid w:val="00883CC4"/>
    <w:rsid w:val="00887318"/>
    <w:rsid w:val="00887728"/>
    <w:rsid w:val="00891BA4"/>
    <w:rsid w:val="00897EB0"/>
    <w:rsid w:val="008A0276"/>
    <w:rsid w:val="008A4E13"/>
    <w:rsid w:val="008A6445"/>
    <w:rsid w:val="008A72CC"/>
    <w:rsid w:val="008A762F"/>
    <w:rsid w:val="008B15F1"/>
    <w:rsid w:val="008B182B"/>
    <w:rsid w:val="008B2F23"/>
    <w:rsid w:val="008C53D9"/>
    <w:rsid w:val="008F631C"/>
    <w:rsid w:val="009235A2"/>
    <w:rsid w:val="00923CE4"/>
    <w:rsid w:val="00932E80"/>
    <w:rsid w:val="0093619F"/>
    <w:rsid w:val="00936206"/>
    <w:rsid w:val="009362E4"/>
    <w:rsid w:val="0094178B"/>
    <w:rsid w:val="00942135"/>
    <w:rsid w:val="009427E5"/>
    <w:rsid w:val="009454B7"/>
    <w:rsid w:val="00945A92"/>
    <w:rsid w:val="009475B8"/>
    <w:rsid w:val="00947639"/>
    <w:rsid w:val="00953F95"/>
    <w:rsid w:val="00957714"/>
    <w:rsid w:val="009613D8"/>
    <w:rsid w:val="00961E8E"/>
    <w:rsid w:val="00965F86"/>
    <w:rsid w:val="0096603D"/>
    <w:rsid w:val="00974275"/>
    <w:rsid w:val="009742F8"/>
    <w:rsid w:val="0097508D"/>
    <w:rsid w:val="009804FC"/>
    <w:rsid w:val="0098474B"/>
    <w:rsid w:val="00994BD1"/>
    <w:rsid w:val="00994F2C"/>
    <w:rsid w:val="00995CBA"/>
    <w:rsid w:val="0099678C"/>
    <w:rsid w:val="009A09D7"/>
    <w:rsid w:val="009A1D65"/>
    <w:rsid w:val="009A1DB4"/>
    <w:rsid w:val="009B030C"/>
    <w:rsid w:val="009B0C96"/>
    <w:rsid w:val="009B100D"/>
    <w:rsid w:val="009B37A7"/>
    <w:rsid w:val="009B7CC6"/>
    <w:rsid w:val="009C0F32"/>
    <w:rsid w:val="009C11FE"/>
    <w:rsid w:val="009C222B"/>
    <w:rsid w:val="009C59F3"/>
    <w:rsid w:val="009C64D7"/>
    <w:rsid w:val="009C67A8"/>
    <w:rsid w:val="009C68D1"/>
    <w:rsid w:val="009C6E8A"/>
    <w:rsid w:val="009C7218"/>
    <w:rsid w:val="009D1D6A"/>
    <w:rsid w:val="009D201B"/>
    <w:rsid w:val="009D3BCA"/>
    <w:rsid w:val="009D5D9C"/>
    <w:rsid w:val="009D66F5"/>
    <w:rsid w:val="009E2008"/>
    <w:rsid w:val="009E2171"/>
    <w:rsid w:val="009F1A56"/>
    <w:rsid w:val="009F3E6A"/>
    <w:rsid w:val="009F3F86"/>
    <w:rsid w:val="009F60D0"/>
    <w:rsid w:val="00A02378"/>
    <w:rsid w:val="00A03638"/>
    <w:rsid w:val="00A04BF0"/>
    <w:rsid w:val="00A06F53"/>
    <w:rsid w:val="00A14C78"/>
    <w:rsid w:val="00A16ADE"/>
    <w:rsid w:val="00A211F7"/>
    <w:rsid w:val="00A2146D"/>
    <w:rsid w:val="00A25F7E"/>
    <w:rsid w:val="00A26524"/>
    <w:rsid w:val="00A330FE"/>
    <w:rsid w:val="00A34730"/>
    <w:rsid w:val="00A35D26"/>
    <w:rsid w:val="00A42E66"/>
    <w:rsid w:val="00A43EDD"/>
    <w:rsid w:val="00A54094"/>
    <w:rsid w:val="00A5451D"/>
    <w:rsid w:val="00A5539F"/>
    <w:rsid w:val="00A55C83"/>
    <w:rsid w:val="00A56C6D"/>
    <w:rsid w:val="00A57815"/>
    <w:rsid w:val="00A62266"/>
    <w:rsid w:val="00A62F82"/>
    <w:rsid w:val="00A62FAD"/>
    <w:rsid w:val="00A70B2C"/>
    <w:rsid w:val="00A70CDC"/>
    <w:rsid w:val="00A7133D"/>
    <w:rsid w:val="00A71E43"/>
    <w:rsid w:val="00A7788C"/>
    <w:rsid w:val="00A91989"/>
    <w:rsid w:val="00A92149"/>
    <w:rsid w:val="00A93FA4"/>
    <w:rsid w:val="00A95C29"/>
    <w:rsid w:val="00A960B8"/>
    <w:rsid w:val="00AA5DDC"/>
    <w:rsid w:val="00AA7BD1"/>
    <w:rsid w:val="00AB077B"/>
    <w:rsid w:val="00AB605E"/>
    <w:rsid w:val="00AC0DF9"/>
    <w:rsid w:val="00AC0E03"/>
    <w:rsid w:val="00AC2D5B"/>
    <w:rsid w:val="00AC370F"/>
    <w:rsid w:val="00AC3C0A"/>
    <w:rsid w:val="00AC6321"/>
    <w:rsid w:val="00AD36B2"/>
    <w:rsid w:val="00AD5C8F"/>
    <w:rsid w:val="00AD7E5E"/>
    <w:rsid w:val="00AE017A"/>
    <w:rsid w:val="00AE228F"/>
    <w:rsid w:val="00AE2308"/>
    <w:rsid w:val="00AE26E8"/>
    <w:rsid w:val="00AE46CC"/>
    <w:rsid w:val="00AE6EB7"/>
    <w:rsid w:val="00AF1A91"/>
    <w:rsid w:val="00AF2E57"/>
    <w:rsid w:val="00AF47AE"/>
    <w:rsid w:val="00AF7CA8"/>
    <w:rsid w:val="00B01201"/>
    <w:rsid w:val="00B0454F"/>
    <w:rsid w:val="00B05554"/>
    <w:rsid w:val="00B07850"/>
    <w:rsid w:val="00B11A9B"/>
    <w:rsid w:val="00B11DA1"/>
    <w:rsid w:val="00B14FC3"/>
    <w:rsid w:val="00B17AD0"/>
    <w:rsid w:val="00B23C13"/>
    <w:rsid w:val="00B24B2A"/>
    <w:rsid w:val="00B324C1"/>
    <w:rsid w:val="00B32881"/>
    <w:rsid w:val="00B32ABB"/>
    <w:rsid w:val="00B34F37"/>
    <w:rsid w:val="00B35D59"/>
    <w:rsid w:val="00B37124"/>
    <w:rsid w:val="00B41FD3"/>
    <w:rsid w:val="00B426D3"/>
    <w:rsid w:val="00B4302D"/>
    <w:rsid w:val="00B431DE"/>
    <w:rsid w:val="00B452C0"/>
    <w:rsid w:val="00B559A9"/>
    <w:rsid w:val="00B55FA6"/>
    <w:rsid w:val="00B622CF"/>
    <w:rsid w:val="00B642EF"/>
    <w:rsid w:val="00B653F9"/>
    <w:rsid w:val="00B653FC"/>
    <w:rsid w:val="00B67D13"/>
    <w:rsid w:val="00B70D03"/>
    <w:rsid w:val="00B730EC"/>
    <w:rsid w:val="00B74320"/>
    <w:rsid w:val="00B803E7"/>
    <w:rsid w:val="00B80B7A"/>
    <w:rsid w:val="00B82E14"/>
    <w:rsid w:val="00B97484"/>
    <w:rsid w:val="00BA2B5A"/>
    <w:rsid w:val="00BA4DDE"/>
    <w:rsid w:val="00BA7789"/>
    <w:rsid w:val="00BB0EB7"/>
    <w:rsid w:val="00BB1DA6"/>
    <w:rsid w:val="00BB1F9F"/>
    <w:rsid w:val="00BB206A"/>
    <w:rsid w:val="00BB2323"/>
    <w:rsid w:val="00BB3732"/>
    <w:rsid w:val="00BB3FF5"/>
    <w:rsid w:val="00BB4CF6"/>
    <w:rsid w:val="00BB55E8"/>
    <w:rsid w:val="00BC2D37"/>
    <w:rsid w:val="00BC655F"/>
    <w:rsid w:val="00BC6819"/>
    <w:rsid w:val="00BC7251"/>
    <w:rsid w:val="00BD09F9"/>
    <w:rsid w:val="00BE1E62"/>
    <w:rsid w:val="00BE2966"/>
    <w:rsid w:val="00BF1997"/>
    <w:rsid w:val="00BF4E74"/>
    <w:rsid w:val="00BF52B2"/>
    <w:rsid w:val="00BF7052"/>
    <w:rsid w:val="00C01FF8"/>
    <w:rsid w:val="00C025E9"/>
    <w:rsid w:val="00C028BE"/>
    <w:rsid w:val="00C05139"/>
    <w:rsid w:val="00C05FAB"/>
    <w:rsid w:val="00C05FE6"/>
    <w:rsid w:val="00C06C20"/>
    <w:rsid w:val="00C0781E"/>
    <w:rsid w:val="00C12431"/>
    <w:rsid w:val="00C14C8C"/>
    <w:rsid w:val="00C2008E"/>
    <w:rsid w:val="00C20DEA"/>
    <w:rsid w:val="00C24974"/>
    <w:rsid w:val="00C24C69"/>
    <w:rsid w:val="00C25656"/>
    <w:rsid w:val="00C30C28"/>
    <w:rsid w:val="00C360C0"/>
    <w:rsid w:val="00C3674D"/>
    <w:rsid w:val="00C43EDE"/>
    <w:rsid w:val="00C455D8"/>
    <w:rsid w:val="00C471D9"/>
    <w:rsid w:val="00C51D2F"/>
    <w:rsid w:val="00C60AC3"/>
    <w:rsid w:val="00C64E5C"/>
    <w:rsid w:val="00C656F3"/>
    <w:rsid w:val="00C67139"/>
    <w:rsid w:val="00C73727"/>
    <w:rsid w:val="00C7632D"/>
    <w:rsid w:val="00C83AAB"/>
    <w:rsid w:val="00C97383"/>
    <w:rsid w:val="00C97ADB"/>
    <w:rsid w:val="00CA348A"/>
    <w:rsid w:val="00CA5EF8"/>
    <w:rsid w:val="00CB1869"/>
    <w:rsid w:val="00CB2CE6"/>
    <w:rsid w:val="00CB7D16"/>
    <w:rsid w:val="00CC06EF"/>
    <w:rsid w:val="00CC2F19"/>
    <w:rsid w:val="00CC7179"/>
    <w:rsid w:val="00CD0374"/>
    <w:rsid w:val="00CD3B7A"/>
    <w:rsid w:val="00CD775B"/>
    <w:rsid w:val="00CE0851"/>
    <w:rsid w:val="00CE2A0C"/>
    <w:rsid w:val="00CF08BB"/>
    <w:rsid w:val="00CF1E53"/>
    <w:rsid w:val="00CF2ABD"/>
    <w:rsid w:val="00CF4930"/>
    <w:rsid w:val="00D00E26"/>
    <w:rsid w:val="00D031C3"/>
    <w:rsid w:val="00D11EBC"/>
    <w:rsid w:val="00D12749"/>
    <w:rsid w:val="00D1389A"/>
    <w:rsid w:val="00D13DAC"/>
    <w:rsid w:val="00D2579C"/>
    <w:rsid w:val="00D30E68"/>
    <w:rsid w:val="00D31037"/>
    <w:rsid w:val="00D3292D"/>
    <w:rsid w:val="00D36D26"/>
    <w:rsid w:val="00D40058"/>
    <w:rsid w:val="00D54A24"/>
    <w:rsid w:val="00D57397"/>
    <w:rsid w:val="00D61996"/>
    <w:rsid w:val="00D62680"/>
    <w:rsid w:val="00D654CD"/>
    <w:rsid w:val="00D6722C"/>
    <w:rsid w:val="00D678C7"/>
    <w:rsid w:val="00D71120"/>
    <w:rsid w:val="00D74C59"/>
    <w:rsid w:val="00D75BEB"/>
    <w:rsid w:val="00D8261A"/>
    <w:rsid w:val="00D90644"/>
    <w:rsid w:val="00D9287D"/>
    <w:rsid w:val="00D9415C"/>
    <w:rsid w:val="00D95311"/>
    <w:rsid w:val="00D9553C"/>
    <w:rsid w:val="00DA0296"/>
    <w:rsid w:val="00DA469E"/>
    <w:rsid w:val="00DA716B"/>
    <w:rsid w:val="00DB1970"/>
    <w:rsid w:val="00DB2B1B"/>
    <w:rsid w:val="00DB374D"/>
    <w:rsid w:val="00DB394C"/>
    <w:rsid w:val="00DB45F8"/>
    <w:rsid w:val="00DB52FA"/>
    <w:rsid w:val="00DB68E1"/>
    <w:rsid w:val="00DB7675"/>
    <w:rsid w:val="00DC3565"/>
    <w:rsid w:val="00DD108E"/>
    <w:rsid w:val="00DD3A15"/>
    <w:rsid w:val="00DD43DA"/>
    <w:rsid w:val="00DE3EEB"/>
    <w:rsid w:val="00DF0A6A"/>
    <w:rsid w:val="00E0011A"/>
    <w:rsid w:val="00E0213F"/>
    <w:rsid w:val="00E02496"/>
    <w:rsid w:val="00E13147"/>
    <w:rsid w:val="00E25DCD"/>
    <w:rsid w:val="00E269E1"/>
    <w:rsid w:val="00E26B35"/>
    <w:rsid w:val="00E326FF"/>
    <w:rsid w:val="00E402D0"/>
    <w:rsid w:val="00E414A0"/>
    <w:rsid w:val="00E45D16"/>
    <w:rsid w:val="00E45F13"/>
    <w:rsid w:val="00E46D4C"/>
    <w:rsid w:val="00E50336"/>
    <w:rsid w:val="00E510BC"/>
    <w:rsid w:val="00E52BA4"/>
    <w:rsid w:val="00E61256"/>
    <w:rsid w:val="00E62EFE"/>
    <w:rsid w:val="00E67ECD"/>
    <w:rsid w:val="00E73CB2"/>
    <w:rsid w:val="00E81A79"/>
    <w:rsid w:val="00E839BA"/>
    <w:rsid w:val="00E8428A"/>
    <w:rsid w:val="00E87CE3"/>
    <w:rsid w:val="00E97F7D"/>
    <w:rsid w:val="00EA59B8"/>
    <w:rsid w:val="00EA5A01"/>
    <w:rsid w:val="00EA6657"/>
    <w:rsid w:val="00EC19E0"/>
    <w:rsid w:val="00EC2DF9"/>
    <w:rsid w:val="00EC3238"/>
    <w:rsid w:val="00EC6CDF"/>
    <w:rsid w:val="00EC7E47"/>
    <w:rsid w:val="00ED6B5D"/>
    <w:rsid w:val="00ED70C0"/>
    <w:rsid w:val="00EE6E36"/>
    <w:rsid w:val="00EF1336"/>
    <w:rsid w:val="00EF1649"/>
    <w:rsid w:val="00F016BC"/>
    <w:rsid w:val="00F0660B"/>
    <w:rsid w:val="00F10070"/>
    <w:rsid w:val="00F123AE"/>
    <w:rsid w:val="00F13EB2"/>
    <w:rsid w:val="00F16C91"/>
    <w:rsid w:val="00F16DD9"/>
    <w:rsid w:val="00F2201D"/>
    <w:rsid w:val="00F233E2"/>
    <w:rsid w:val="00F26721"/>
    <w:rsid w:val="00F32B93"/>
    <w:rsid w:val="00F45CDD"/>
    <w:rsid w:val="00F5052C"/>
    <w:rsid w:val="00F52415"/>
    <w:rsid w:val="00F55087"/>
    <w:rsid w:val="00F5551A"/>
    <w:rsid w:val="00F56AAB"/>
    <w:rsid w:val="00F600C7"/>
    <w:rsid w:val="00F6097D"/>
    <w:rsid w:val="00F647BB"/>
    <w:rsid w:val="00F64F61"/>
    <w:rsid w:val="00F6503B"/>
    <w:rsid w:val="00F72781"/>
    <w:rsid w:val="00F73331"/>
    <w:rsid w:val="00F750B8"/>
    <w:rsid w:val="00F75710"/>
    <w:rsid w:val="00F87174"/>
    <w:rsid w:val="00F91D37"/>
    <w:rsid w:val="00F91DEC"/>
    <w:rsid w:val="00F93538"/>
    <w:rsid w:val="00F9610D"/>
    <w:rsid w:val="00F97739"/>
    <w:rsid w:val="00FB657F"/>
    <w:rsid w:val="00FC395D"/>
    <w:rsid w:val="00FC7645"/>
    <w:rsid w:val="00FD4BB0"/>
    <w:rsid w:val="00FE1FB1"/>
    <w:rsid w:val="00FE2ED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6CAEE0"/>
  <w15:docId w15:val="{D0FDC01B-E4AD-4225-9646-11966A6C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after="100" w:line="24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99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99" w:unhideWhenUsed="1"/>
    <w:lsdException w:name="annotation text" w:semiHidden="1"/>
    <w:lsdException w:name="header" w:semiHidden="1" w:uiPriority="99" w:unhideWhenUsed="1"/>
    <w:lsdException w:name="footer" w:semiHidden="1" w:uiPriority="94" w:unhideWhenUsed="1"/>
    <w:lsdException w:name="index heading" w:semiHidden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99" w:unhideWhenUsed="1"/>
    <w:lsdException w:name="List Bullet 3" w:semiHidden="1" w:uiPriority="99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uiPriority="15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9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9"/>
    <w:lsdException w:name="Intense Emphasis" w:semiHidden="1" w:uiPriority="29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/>
  </w:latentStyles>
  <w:style w:type="paragraph" w:default="1" w:styleId="Standard">
    <w:name w:val="Normal"/>
    <w:qFormat/>
    <w:rsid w:val="0028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D3B7A"/>
    <w:pPr>
      <w:keepNext/>
      <w:keepLines/>
      <w:spacing w:line="320" w:lineRule="atLeast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8A6445"/>
    <w:pPr>
      <w:keepNext/>
      <w:keepLines/>
      <w:spacing w:line="280" w:lineRule="atLeast"/>
      <w:contextualSpacing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8A6445"/>
    <w:pPr>
      <w:spacing w:line="240" w:lineRule="atLeast"/>
      <w:outlineLvl w:val="2"/>
    </w:pPr>
    <w:rPr>
      <w:sz w:val="20"/>
    </w:rPr>
  </w:style>
  <w:style w:type="paragraph" w:styleId="berschrift4">
    <w:name w:val="heading 4"/>
    <w:basedOn w:val="berschrift3"/>
    <w:next w:val="Standard"/>
    <w:link w:val="berschrift4Zchn"/>
    <w:uiPriority w:val="9"/>
    <w:semiHidden/>
    <w:rsid w:val="006852CD"/>
    <w:pPr>
      <w:outlineLvl w:val="3"/>
    </w:pPr>
  </w:style>
  <w:style w:type="paragraph" w:styleId="berschrift5">
    <w:name w:val="heading 5"/>
    <w:basedOn w:val="Standard"/>
    <w:next w:val="Standard"/>
    <w:link w:val="berschrift5Zchn"/>
    <w:uiPriority w:val="9"/>
    <w:semiHidden/>
    <w:rsid w:val="00DD43DA"/>
    <w:pPr>
      <w:keepNext/>
      <w:keepLines/>
      <w:spacing w:before="120"/>
      <w:contextualSpacing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B7D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B7D1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7E0460"/>
    <w:rPr>
      <w:color w:val="auto"/>
      <w:u w:val="single"/>
    </w:rPr>
  </w:style>
  <w:style w:type="paragraph" w:styleId="Kopfzeile">
    <w:name w:val="header"/>
    <w:basedOn w:val="Standard"/>
    <w:link w:val="KopfzeileZchn"/>
    <w:uiPriority w:val="84"/>
    <w:semiHidden/>
    <w:rsid w:val="00BA7789"/>
    <w:pPr>
      <w:tabs>
        <w:tab w:val="center" w:pos="4536"/>
        <w:tab w:val="right" w:pos="9072"/>
      </w:tabs>
      <w:spacing w:line="120" w:lineRule="atLeast"/>
    </w:pPr>
    <w:rPr>
      <w:color w:val="63635C" w:themeColor="text2"/>
      <w:sz w:val="15"/>
    </w:rPr>
  </w:style>
  <w:style w:type="character" w:customStyle="1" w:styleId="KopfzeileZchn">
    <w:name w:val="Kopfzeile Zchn"/>
    <w:basedOn w:val="Absatz-Standardschriftart"/>
    <w:link w:val="Kopfzeile"/>
    <w:uiPriority w:val="84"/>
    <w:semiHidden/>
    <w:rsid w:val="00945A92"/>
    <w:rPr>
      <w:color w:val="63635C" w:themeColor="text2"/>
      <w:kern w:val="2"/>
      <w:sz w:val="15"/>
      <w14:cntxtAlts/>
    </w:rPr>
  </w:style>
  <w:style w:type="paragraph" w:styleId="Fuzeile">
    <w:name w:val="footer"/>
    <w:basedOn w:val="Standard"/>
    <w:link w:val="FuzeileZchn"/>
    <w:uiPriority w:val="94"/>
    <w:semiHidden/>
    <w:rsid w:val="00CB1869"/>
    <w:pPr>
      <w:spacing w:line="120" w:lineRule="atLeast"/>
    </w:pPr>
    <w:rPr>
      <w:color w:val="63635C" w:themeColor="text2"/>
      <w:spacing w:val="4"/>
      <w:sz w:val="15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695E44"/>
    <w:rPr>
      <w:color w:val="63635C" w:themeColor="text2"/>
      <w:spacing w:val="4"/>
      <w:kern w:val="2"/>
      <w:sz w:val="15"/>
      <w14:cntxtAlts/>
    </w:rPr>
  </w:style>
  <w:style w:type="paragraph" w:styleId="Listenabsatz">
    <w:name w:val="List Paragraph"/>
    <w:basedOn w:val="Standard"/>
    <w:uiPriority w:val="34"/>
    <w:semiHidden/>
    <w:rsid w:val="009C67A8"/>
    <w:pPr>
      <w:numPr>
        <w:numId w:val="4"/>
      </w:numPr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D3B7A"/>
    <w:rPr>
      <w:rFonts w:asciiTheme="majorHAnsi" w:eastAsiaTheme="majorEastAsia" w:hAnsiTheme="majorHAnsi" w:cstheme="majorBidi"/>
      <w:b/>
      <w:bCs/>
      <w:kern w:val="2"/>
      <w:sz w:val="28"/>
      <w:szCs w:val="28"/>
      <w14:cntxtAlt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A6445"/>
    <w:rPr>
      <w:rFonts w:asciiTheme="majorHAnsi" w:eastAsiaTheme="majorEastAsia" w:hAnsiTheme="majorHAnsi" w:cstheme="majorBidi"/>
      <w:b/>
      <w:bCs/>
      <w:kern w:val="2"/>
      <w:sz w:val="22"/>
      <w:szCs w:val="26"/>
      <w14:cntxtAlts/>
    </w:rPr>
  </w:style>
  <w:style w:type="paragraph" w:styleId="Titel">
    <w:name w:val="Title"/>
    <w:basedOn w:val="Standard"/>
    <w:next w:val="Standard"/>
    <w:link w:val="TitelZchn"/>
    <w:uiPriority w:val="11"/>
    <w:qFormat/>
    <w:rsid w:val="00BB1F9F"/>
    <w:pPr>
      <w:spacing w:after="400" w:line="216" w:lineRule="auto"/>
      <w:contextualSpacing/>
    </w:pPr>
    <w:rPr>
      <w:rFonts w:asciiTheme="majorHAnsi" w:eastAsiaTheme="majorEastAsia" w:hAnsiTheme="majorHAnsi" w:cstheme="majorBidi"/>
      <w:b/>
      <w:sz w:val="70"/>
      <w:szCs w:val="70"/>
    </w:rPr>
  </w:style>
  <w:style w:type="character" w:customStyle="1" w:styleId="TitelZchn">
    <w:name w:val="Titel Zchn"/>
    <w:basedOn w:val="Absatz-Standardschriftart"/>
    <w:link w:val="Titel"/>
    <w:uiPriority w:val="11"/>
    <w:rsid w:val="00BB1F9F"/>
    <w:rPr>
      <w:rFonts w:asciiTheme="majorHAnsi" w:eastAsiaTheme="majorEastAsia" w:hAnsiTheme="majorHAnsi" w:cstheme="majorBidi"/>
      <w:b/>
      <w:kern w:val="2"/>
      <w:sz w:val="70"/>
      <w:szCs w:val="70"/>
      <w14:cntxtAlts/>
    </w:rPr>
  </w:style>
  <w:style w:type="paragraph" w:customStyle="1" w:styleId="Brieftitel">
    <w:name w:val="Brieftitel"/>
    <w:basedOn w:val="Standard"/>
    <w:link w:val="BrieftitelZchn"/>
    <w:uiPriority w:val="14"/>
    <w:semiHidden/>
    <w:rsid w:val="0026602D"/>
    <w:pPr>
      <w:spacing w:before="440" w:after="440"/>
      <w:contextualSpacing/>
      <w:outlineLvl w:val="0"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394294"/>
    <w:rPr>
      <w:rFonts w:asciiTheme="majorHAnsi" w:hAnsiTheme="majorHAnsi"/>
      <w:b/>
      <w:kern w:val="2"/>
      <w14:cntxtAlts/>
    </w:rPr>
  </w:style>
  <w:style w:type="paragraph" w:customStyle="1" w:styleId="Traktandum11">
    <w:name w:val="Traktandum 1.1"/>
    <w:basedOn w:val="Standard"/>
    <w:next w:val="Traktandum-Text"/>
    <w:uiPriority w:val="27"/>
    <w:semiHidden/>
    <w:rsid w:val="00965F86"/>
    <w:pPr>
      <w:numPr>
        <w:ilvl w:val="1"/>
        <w:numId w:val="9"/>
      </w:numPr>
    </w:pPr>
    <w:rPr>
      <w:b/>
    </w:rPr>
  </w:style>
  <w:style w:type="table" w:customStyle="1" w:styleId="KlassischeTabelle">
    <w:name w:val="Klassische Tabelle"/>
    <w:basedOn w:val="NormaleTabelle"/>
    <w:next w:val="Tabellenraster"/>
    <w:uiPriority w:val="59"/>
    <w:rsid w:val="009F60D0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8A6445"/>
    <w:rPr>
      <w:rFonts w:asciiTheme="majorHAnsi" w:eastAsiaTheme="majorEastAsia" w:hAnsiTheme="majorHAnsi" w:cstheme="majorBidi"/>
      <w:b/>
      <w:bCs/>
      <w:kern w:val="2"/>
      <w:szCs w:val="26"/>
      <w14:cntxtAlt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31BA"/>
    <w:rPr>
      <w:rFonts w:asciiTheme="majorHAnsi" w:eastAsiaTheme="majorEastAsia" w:hAnsiTheme="majorHAnsi" w:cstheme="majorBidi"/>
      <w:b/>
      <w:bCs/>
      <w:kern w:val="2"/>
      <w:szCs w:val="26"/>
      <w14:cntxtAlt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0454F"/>
    <w:rPr>
      <w:rFonts w:asciiTheme="majorHAnsi" w:eastAsiaTheme="majorEastAsia" w:hAnsiTheme="majorHAnsi" w:cstheme="majorBidi"/>
      <w:kern w:val="2"/>
      <w14:cntxtAlt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7D16"/>
    <w:rPr>
      <w:rFonts w:asciiTheme="majorHAnsi" w:eastAsiaTheme="majorEastAsia" w:hAnsiTheme="majorHAnsi" w:cstheme="majorBidi"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7D16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6"/>
    <w:qFormat/>
    <w:rsid w:val="008A6445"/>
    <w:pPr>
      <w:numPr>
        <w:numId w:val="26"/>
      </w:numPr>
    </w:pPr>
  </w:style>
  <w:style w:type="paragraph" w:customStyle="1" w:styleId="Traktandum-Text">
    <w:name w:val="Traktandum-Text"/>
    <w:basedOn w:val="Aufzhlung1"/>
    <w:uiPriority w:val="28"/>
    <w:semiHidden/>
    <w:rsid w:val="00E269E1"/>
    <w:pPr>
      <w:numPr>
        <w:ilvl w:val="2"/>
        <w:numId w:val="9"/>
      </w:numPr>
      <w:tabs>
        <w:tab w:val="left" w:pos="7938"/>
      </w:tabs>
      <w:ind w:right="848"/>
    </w:pPr>
  </w:style>
  <w:style w:type="paragraph" w:customStyle="1" w:styleId="Traktandum1">
    <w:name w:val="Traktandum 1."/>
    <w:basedOn w:val="Aufzhlung1"/>
    <w:next w:val="Traktandum-Text"/>
    <w:uiPriority w:val="27"/>
    <w:semiHidden/>
    <w:rsid w:val="00965F86"/>
    <w:pPr>
      <w:numPr>
        <w:numId w:val="9"/>
      </w:numPr>
      <w:tabs>
        <w:tab w:val="left" w:pos="7938"/>
      </w:tabs>
    </w:pPr>
    <w:rPr>
      <w:rFonts w:asciiTheme="majorHAnsi" w:hAnsiTheme="majorHAnsi"/>
      <w:b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6"/>
    <w:semiHidden/>
    <w:rsid w:val="008C53D9"/>
    <w:rPr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qFormat/>
    <w:rsid w:val="006852CD"/>
    <w:pPr>
      <w:numPr>
        <w:ilvl w:val="1"/>
      </w:numPr>
      <w:spacing w:after="200" w:line="340" w:lineRule="atLeast"/>
      <w:contextualSpacing/>
    </w:pPr>
    <w:rPr>
      <w:rFonts w:eastAsiaTheme="minorEastAsia"/>
      <w:b/>
      <w:bCs/>
      <w:color w:val="63635C" w:themeColor="text2"/>
      <w:sz w:val="30"/>
      <w:szCs w:val="30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6852CD"/>
    <w:rPr>
      <w:rFonts w:eastAsiaTheme="minorEastAsia"/>
      <w:b/>
      <w:bCs/>
      <w:color w:val="63635C" w:themeColor="text2"/>
      <w:kern w:val="2"/>
      <w:sz w:val="30"/>
      <w:szCs w:val="30"/>
      <w14:cntxtAlts/>
    </w:rPr>
  </w:style>
  <w:style w:type="paragraph" w:styleId="Datum">
    <w:name w:val="Date"/>
    <w:basedOn w:val="Standard"/>
    <w:next w:val="Standard"/>
    <w:link w:val="DatumZchn"/>
    <w:uiPriority w:val="15"/>
    <w:semiHidden/>
    <w:rsid w:val="0026602D"/>
    <w:pPr>
      <w:spacing w:before="1360" w:after="44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4F31BA"/>
    <w:rPr>
      <w:kern w:val="2"/>
      <w14:cntxtAlts/>
    </w:rPr>
  </w:style>
  <w:style w:type="paragraph" w:styleId="Funotentext">
    <w:name w:val="footnote text"/>
    <w:basedOn w:val="Standard"/>
    <w:link w:val="FunotentextZchn"/>
    <w:uiPriority w:val="79"/>
    <w:semiHidden/>
    <w:rsid w:val="00494FD7"/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394294"/>
    <w:rPr>
      <w:kern w:val="2"/>
      <w:sz w:val="16"/>
      <w14:cntxtAlts/>
    </w:rPr>
  </w:style>
  <w:style w:type="character" w:styleId="Funotenzeichen">
    <w:name w:val="footnote reference"/>
    <w:basedOn w:val="Absatz-Standardschriftart"/>
    <w:uiPriority w:val="79"/>
    <w:semiHidden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394294"/>
    <w:rPr>
      <w:kern w:val="2"/>
      <w:sz w:val="16"/>
      <w14:cntxtAlts/>
    </w:rPr>
  </w:style>
  <w:style w:type="character" w:styleId="Endnotenzeichen">
    <w:name w:val="endnote reference"/>
    <w:basedOn w:val="Absatz-Standardschriftart"/>
    <w:uiPriority w:val="79"/>
    <w:semiHidden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6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6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16"/>
    <w:semiHidden/>
    <w:rsid w:val="008C53D9"/>
    <w:pPr>
      <w:spacing w:before="120" w:after="240"/>
    </w:pPr>
    <w:rPr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367EE6"/>
    <w:pPr>
      <w:tabs>
        <w:tab w:val="right" w:leader="dot" w:pos="9299"/>
      </w:tabs>
      <w:spacing w:after="180" w:line="192" w:lineRule="auto"/>
      <w:outlineLvl w:val="9"/>
    </w:pPr>
    <w:rPr>
      <w:bCs w:val="0"/>
      <w:color w:val="F07D26" w:themeColor="accent2"/>
      <w:sz w:val="44"/>
      <w:szCs w:val="44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394294"/>
    <w:rPr>
      <w:rFonts w:ascii="Segoe UI" w:hAnsi="Segoe UI" w:cs="Segoe UI"/>
      <w:kern w:val="2"/>
      <w:sz w:val="18"/>
      <w:szCs w:val="18"/>
      <w14:cntxtAlts/>
    </w:rPr>
  </w:style>
  <w:style w:type="paragraph" w:customStyle="1" w:styleId="Seitenzahlen">
    <w:name w:val="Seitenzahlen"/>
    <w:basedOn w:val="Fuzeile"/>
    <w:uiPriority w:val="87"/>
    <w:semiHidden/>
    <w:rsid w:val="00BE2966"/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8A6445"/>
    <w:pPr>
      <w:numPr>
        <w:numId w:val="27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8A6445"/>
    <w:pPr>
      <w:numPr>
        <w:ilvl w:val="1"/>
        <w:numId w:val="27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8A6445"/>
    <w:pPr>
      <w:numPr>
        <w:ilvl w:val="2"/>
        <w:numId w:val="27"/>
      </w:numPr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rsid w:val="008A6445"/>
    <w:pPr>
      <w:numPr>
        <w:ilvl w:val="3"/>
        <w:numId w:val="27"/>
      </w:numPr>
    </w:pPr>
  </w:style>
  <w:style w:type="paragraph" w:styleId="Verzeichnis1">
    <w:name w:val="toc 1"/>
    <w:basedOn w:val="Standard"/>
    <w:next w:val="Standard"/>
    <w:autoRedefine/>
    <w:uiPriority w:val="39"/>
    <w:semiHidden/>
    <w:rsid w:val="00367EE6"/>
    <w:pPr>
      <w:tabs>
        <w:tab w:val="right" w:leader="dot" w:pos="9242"/>
      </w:tabs>
      <w:spacing w:before="340" w:after="40" w:line="192" w:lineRule="auto"/>
      <w:ind w:left="709" w:right="851" w:hanging="709"/>
    </w:pPr>
    <w:rPr>
      <w:b/>
      <w:bCs/>
      <w:noProof/>
      <w:color w:val="F07D26" w:themeColor="accent2"/>
      <w:sz w:val="28"/>
    </w:rPr>
  </w:style>
  <w:style w:type="paragraph" w:styleId="Verzeichnis2">
    <w:name w:val="toc 2"/>
    <w:basedOn w:val="Standard"/>
    <w:next w:val="Standard"/>
    <w:autoRedefine/>
    <w:uiPriority w:val="39"/>
    <w:semiHidden/>
    <w:rsid w:val="00367EE6"/>
    <w:pPr>
      <w:tabs>
        <w:tab w:val="right" w:leader="dot" w:pos="9242"/>
      </w:tabs>
      <w:spacing w:after="80"/>
      <w:ind w:left="709" w:right="851" w:hanging="709"/>
    </w:pPr>
  </w:style>
  <w:style w:type="paragraph" w:styleId="Verzeichnis3">
    <w:name w:val="toc 3"/>
    <w:basedOn w:val="Standard"/>
    <w:next w:val="Standard"/>
    <w:autoRedefine/>
    <w:uiPriority w:val="39"/>
    <w:semiHidden/>
    <w:rsid w:val="00F5052C"/>
    <w:pPr>
      <w:tabs>
        <w:tab w:val="right" w:leader="dot" w:pos="9242"/>
      </w:tabs>
      <w:spacing w:after="80"/>
      <w:ind w:left="709" w:right="851" w:hanging="709"/>
    </w:pPr>
  </w:style>
  <w:style w:type="paragraph" w:styleId="StandardWeb">
    <w:name w:val="Normal (Web)"/>
    <w:basedOn w:val="Standard"/>
    <w:uiPriority w:val="79"/>
    <w:semiHidden/>
    <w:rsid w:val="00126A7A"/>
    <w:pPr>
      <w:spacing w:before="100" w:beforeAutospacing="1" w:afterAutospacing="1"/>
    </w:pPr>
    <w:rPr>
      <w:rFonts w:ascii="Arial" w:hAnsi="Arial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7"/>
    <w:semiHidden/>
    <w:rsid w:val="0017204E"/>
    <w:pPr>
      <w:pBdr>
        <w:bottom w:val="single" w:sz="6" w:space="1" w:color="auto"/>
      </w:pBdr>
      <w:tabs>
        <w:tab w:val="right" w:pos="4026"/>
      </w:tabs>
    </w:pPr>
    <w:rPr>
      <w:sz w:val="12"/>
    </w:rPr>
  </w:style>
  <w:style w:type="paragraph" w:customStyle="1" w:styleId="Nummerierung1">
    <w:name w:val="Nummerierung 1"/>
    <w:basedOn w:val="Standard"/>
    <w:uiPriority w:val="7"/>
    <w:qFormat/>
    <w:rsid w:val="008A6445"/>
    <w:pPr>
      <w:numPr>
        <w:ilvl w:val="5"/>
        <w:numId w:val="27"/>
      </w:numPr>
    </w:pPr>
  </w:style>
  <w:style w:type="paragraph" w:customStyle="1" w:styleId="Nummerierung2">
    <w:name w:val="Nummerierung 2"/>
    <w:basedOn w:val="Nummerierung1"/>
    <w:uiPriority w:val="7"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8"/>
    <w:qFormat/>
    <w:rsid w:val="008A6445"/>
    <w:pPr>
      <w:numPr>
        <w:ilvl w:val="8"/>
        <w:numId w:val="27"/>
      </w:numPr>
    </w:pPr>
  </w:style>
  <w:style w:type="paragraph" w:customStyle="1" w:styleId="Nummerierung3">
    <w:name w:val="Nummerierung 3"/>
    <w:basedOn w:val="Nummerierung2"/>
    <w:uiPriority w:val="7"/>
    <w:semiHidden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rsid w:val="00375CD2"/>
  </w:style>
  <w:style w:type="paragraph" w:customStyle="1" w:styleId="Dokumentbezeichnung">
    <w:name w:val="Dokumentbezeichnung"/>
    <w:basedOn w:val="berschrift1"/>
    <w:next w:val="Standard"/>
    <w:uiPriority w:val="98"/>
    <w:semiHidden/>
    <w:rsid w:val="00ED6B5D"/>
    <w:pPr>
      <w:pageBreakBefore/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98"/>
    <w:semiHidden/>
    <w:rsid w:val="005A5109"/>
    <w:rPr>
      <w:color w:val="A6A6A6" w:themeColor="background1" w:themeShade="A6"/>
    </w:rPr>
  </w:style>
  <w:style w:type="paragraph" w:customStyle="1" w:styleId="ErstelltdurchVorlagenbauerchfrHFSDornach">
    <w:name w:val="Erstellt durch Vorlagenbauer.ch für HFS Dornach"/>
    <w:basedOn w:val="Standard"/>
    <w:next w:val="Standard"/>
    <w:semiHidden/>
    <w:rsid w:val="00CB7D16"/>
    <w:pPr>
      <w:numPr>
        <w:numId w:val="8"/>
      </w:numPr>
      <w:shd w:val="clear" w:color="auto" w:fill="FFFFFF" w:themeFill="background1"/>
    </w:pPr>
  </w:style>
  <w:style w:type="paragraph" w:customStyle="1" w:styleId="Tabellenfolgezeile">
    <w:name w:val="Tabellenfolgezeile"/>
    <w:basedOn w:val="Standard"/>
    <w:next w:val="Standard"/>
    <w:uiPriority w:val="98"/>
    <w:semiHidden/>
    <w:rsid w:val="00397B92"/>
    <w:pPr>
      <w:spacing w:line="20" w:lineRule="exact"/>
    </w:pPr>
    <w:rPr>
      <w:sz w:val="2"/>
    </w:rPr>
  </w:style>
  <w:style w:type="paragraph" w:styleId="Verzeichnis4">
    <w:name w:val="toc 4"/>
    <w:basedOn w:val="Standard"/>
    <w:next w:val="Standard"/>
    <w:autoRedefine/>
    <w:uiPriority w:val="39"/>
    <w:semiHidden/>
    <w:rsid w:val="006E0311"/>
    <w:pPr>
      <w:tabs>
        <w:tab w:val="right" w:leader="dot" w:pos="9072"/>
      </w:tabs>
      <w:ind w:left="851" w:hanging="851"/>
    </w:pPr>
  </w:style>
  <w:style w:type="paragraph" w:styleId="Verzeichnis5">
    <w:name w:val="toc 5"/>
    <w:basedOn w:val="Standard"/>
    <w:next w:val="Standard"/>
    <w:autoRedefine/>
    <w:uiPriority w:val="39"/>
    <w:semiHidden/>
    <w:rsid w:val="006E0311"/>
    <w:pPr>
      <w:tabs>
        <w:tab w:val="right" w:leader="dot" w:pos="9072"/>
      </w:tabs>
      <w:ind w:left="993" w:hanging="993"/>
    </w:pPr>
  </w:style>
  <w:style w:type="paragraph" w:styleId="Literaturverzeichnis">
    <w:name w:val="Bibliography"/>
    <w:basedOn w:val="Standard"/>
    <w:next w:val="Standard"/>
    <w:uiPriority w:val="37"/>
    <w:semiHidden/>
    <w:rsid w:val="00E02496"/>
  </w:style>
  <w:style w:type="paragraph" w:styleId="Index1">
    <w:name w:val="index 1"/>
    <w:basedOn w:val="Standard"/>
    <w:next w:val="Standard"/>
    <w:autoRedefine/>
    <w:uiPriority w:val="99"/>
    <w:semiHidden/>
    <w:rsid w:val="00C20DEA"/>
    <w:pPr>
      <w:ind w:left="200" w:hanging="200"/>
    </w:pPr>
  </w:style>
  <w:style w:type="numbering" w:customStyle="1" w:styleId="NummerierteberschriftenListe">
    <w:name w:val="Nummerierte Überschriften (Liste)"/>
    <w:uiPriority w:val="99"/>
    <w:rsid w:val="008A6445"/>
    <w:pPr>
      <w:numPr>
        <w:numId w:val="2"/>
      </w:numPr>
    </w:pPr>
  </w:style>
  <w:style w:type="numbering" w:customStyle="1" w:styleId="AufzhlungenListe">
    <w:name w:val="Aufzählungen (Liste)"/>
    <w:uiPriority w:val="99"/>
    <w:rsid w:val="008A6445"/>
    <w:pPr>
      <w:numPr>
        <w:numId w:val="3"/>
      </w:numPr>
    </w:pPr>
  </w:style>
  <w:style w:type="character" w:styleId="NichtaufgelsteErwhnung">
    <w:name w:val="Unresolved Mention"/>
    <w:basedOn w:val="Absatz-Standardschriftart"/>
    <w:uiPriority w:val="79"/>
    <w:semiHidden/>
    <w:rsid w:val="00D031C3"/>
    <w:rPr>
      <w:color w:val="605E5C"/>
      <w:shd w:val="clear" w:color="auto" w:fill="E1DFDD"/>
    </w:rPr>
  </w:style>
  <w:style w:type="paragraph" w:customStyle="1" w:styleId="Nummerierungs-Aussteiger">
    <w:name w:val="Nummerierungs-Aussteiger"/>
    <w:basedOn w:val="Standard"/>
    <w:next w:val="Standard"/>
    <w:uiPriority w:val="7"/>
    <w:semiHidden/>
    <w:qFormat/>
    <w:rsid w:val="00375CD2"/>
  </w:style>
  <w:style w:type="character" w:customStyle="1" w:styleId="AbsenderzeilePP">
    <w:name w:val="Absenderzeile P.P."/>
    <w:basedOn w:val="Absatz-Standardschriftart"/>
    <w:uiPriority w:val="17"/>
    <w:semiHidden/>
    <w:rsid w:val="0017204E"/>
    <w:rPr>
      <w:b/>
      <w:spacing w:val="-40"/>
      <w:sz w:val="20"/>
    </w:rPr>
  </w:style>
  <w:style w:type="character" w:customStyle="1" w:styleId="AbsenderzeilePPA">
    <w:name w:val="Absenderzeile P.P. A"/>
    <w:basedOn w:val="AbsenderzeilePP"/>
    <w:uiPriority w:val="17"/>
    <w:semiHidden/>
    <w:rsid w:val="0017204E"/>
    <w:rPr>
      <w:b/>
      <w:spacing w:val="0"/>
      <w:sz w:val="32"/>
    </w:rPr>
  </w:style>
  <w:style w:type="numbering" w:customStyle="1" w:styleId="Traktanden">
    <w:name w:val="Traktanden"/>
    <w:uiPriority w:val="99"/>
    <w:rsid w:val="00965F86"/>
    <w:pPr>
      <w:numPr>
        <w:numId w:val="9"/>
      </w:numPr>
    </w:pPr>
  </w:style>
  <w:style w:type="paragraph" w:customStyle="1" w:styleId="Funotentrennlinie">
    <w:name w:val="Fußnotentrennlinie"/>
    <w:basedOn w:val="Standard"/>
    <w:uiPriority w:val="79"/>
    <w:semiHidden/>
    <w:rsid w:val="008F631C"/>
    <w:pPr>
      <w:pBdr>
        <w:bottom w:val="single" w:sz="4" w:space="1" w:color="auto"/>
      </w:pBdr>
      <w:spacing w:after="160"/>
      <w:ind w:right="6095"/>
    </w:pPr>
  </w:style>
  <w:style w:type="paragraph" w:customStyle="1" w:styleId="Text11Pt">
    <w:name w:val="Text 11 Pt"/>
    <w:basedOn w:val="Standard"/>
    <w:semiHidden/>
    <w:qFormat/>
    <w:rsid w:val="00BB1F9F"/>
    <w:pPr>
      <w:spacing w:line="280" w:lineRule="atLeast"/>
    </w:pPr>
    <w:rPr>
      <w:sz w:val="22"/>
      <w:szCs w:val="22"/>
    </w:rPr>
  </w:style>
  <w:style w:type="paragraph" w:customStyle="1" w:styleId="Text9Ptgrau">
    <w:name w:val="Text 9 Pt grau"/>
    <w:basedOn w:val="Text11Pt"/>
    <w:semiHidden/>
    <w:qFormat/>
    <w:rsid w:val="006852CD"/>
    <w:pPr>
      <w:spacing w:line="240" w:lineRule="atLeast"/>
    </w:pPr>
    <w:rPr>
      <w:color w:val="63635C" w:themeColor="text2"/>
      <w:sz w:val="18"/>
      <w:szCs w:val="18"/>
    </w:rPr>
  </w:style>
  <w:style w:type="paragraph" w:customStyle="1" w:styleId="TitelUmschlag">
    <w:name w:val="Titel Umschlag"/>
    <w:basedOn w:val="Standard"/>
    <w:uiPriority w:val="11"/>
    <w:semiHidden/>
    <w:qFormat/>
    <w:rsid w:val="00AD7E5E"/>
    <w:pPr>
      <w:spacing w:after="200" w:line="216" w:lineRule="auto"/>
      <w:ind w:left="8392"/>
      <w:contextualSpacing/>
    </w:pPr>
    <w:rPr>
      <w:b/>
      <w:bCs/>
      <w:color w:val="F07D26" w:themeColor="accent2"/>
      <w:sz w:val="44"/>
      <w:szCs w:val="44"/>
    </w:rPr>
  </w:style>
  <w:style w:type="paragraph" w:customStyle="1" w:styleId="UntertitelUmschlag">
    <w:name w:val="Untertitel Umschlag"/>
    <w:basedOn w:val="Text11Pt"/>
    <w:uiPriority w:val="12"/>
    <w:semiHidden/>
    <w:qFormat/>
    <w:rsid w:val="00AD7E5E"/>
    <w:pPr>
      <w:spacing w:line="240" w:lineRule="auto"/>
      <w:ind w:left="8392"/>
      <w:contextualSpacing/>
    </w:pPr>
  </w:style>
  <w:style w:type="paragraph" w:customStyle="1" w:styleId="TitelReglement">
    <w:name w:val="Titel Reglement"/>
    <w:basedOn w:val="Titel"/>
    <w:uiPriority w:val="15"/>
    <w:semiHidden/>
    <w:qFormat/>
    <w:rsid w:val="00283827"/>
    <w:pPr>
      <w:spacing w:before="2000" w:after="300" w:line="192" w:lineRule="auto"/>
    </w:pPr>
    <w:rPr>
      <w:color w:val="F07D26" w:themeColor="accent2"/>
      <w:sz w:val="56"/>
      <w:szCs w:val="56"/>
    </w:rPr>
  </w:style>
  <w:style w:type="paragraph" w:customStyle="1" w:styleId="UntertitelReglement">
    <w:name w:val="Untertitel Reglement"/>
    <w:basedOn w:val="Standard"/>
    <w:uiPriority w:val="15"/>
    <w:semiHidden/>
    <w:qFormat/>
    <w:rsid w:val="00283827"/>
    <w:pPr>
      <w:spacing w:after="180" w:line="192" w:lineRule="auto"/>
    </w:pPr>
    <w:rPr>
      <w:color w:val="F07D26" w:themeColor="accent2"/>
      <w:sz w:val="44"/>
      <w:szCs w:val="44"/>
    </w:rPr>
  </w:style>
  <w:style w:type="paragraph" w:customStyle="1" w:styleId="LauftextReglement">
    <w:name w:val="Lauftext Reglement"/>
    <w:basedOn w:val="Standard"/>
    <w:uiPriority w:val="13"/>
    <w:semiHidden/>
    <w:qFormat/>
    <w:rsid w:val="00B35D59"/>
    <w:pPr>
      <w:spacing w:after="300" w:line="340" w:lineRule="atLeast"/>
      <w:jc w:val="both"/>
    </w:pPr>
  </w:style>
  <w:style w:type="numbering" w:customStyle="1" w:styleId="Reglement">
    <w:name w:val="Reglement"/>
    <w:uiPriority w:val="99"/>
    <w:rsid w:val="003D0D1E"/>
    <w:pPr>
      <w:numPr>
        <w:numId w:val="13"/>
      </w:numPr>
    </w:pPr>
  </w:style>
  <w:style w:type="paragraph" w:customStyle="1" w:styleId="Nummerierung1Reglement">
    <w:name w:val="Nummerierung 1 Reglement"/>
    <w:basedOn w:val="Nummerierung1"/>
    <w:uiPriority w:val="14"/>
    <w:semiHidden/>
    <w:qFormat/>
    <w:rsid w:val="003D0D1E"/>
    <w:pPr>
      <w:numPr>
        <w:ilvl w:val="3"/>
        <w:numId w:val="25"/>
      </w:numPr>
      <w:spacing w:after="300" w:line="340" w:lineRule="atLeast"/>
      <w:contextualSpacing/>
      <w:jc w:val="both"/>
    </w:pPr>
  </w:style>
  <w:style w:type="paragraph" w:customStyle="1" w:styleId="berschrift1nummeriertReglement">
    <w:name w:val="Überschrift 1 nummeriert Reglement"/>
    <w:basedOn w:val="berschrift1nummeriert"/>
    <w:uiPriority w:val="14"/>
    <w:semiHidden/>
    <w:qFormat/>
    <w:rsid w:val="002D6D58"/>
    <w:pPr>
      <w:numPr>
        <w:numId w:val="25"/>
      </w:numPr>
    </w:pPr>
    <w:rPr>
      <w:color w:val="F07D26" w:themeColor="accent2"/>
    </w:rPr>
  </w:style>
  <w:style w:type="paragraph" w:customStyle="1" w:styleId="berschrift2nummeriertReglement">
    <w:name w:val="Überschrift 2 nummeriert Reglement"/>
    <w:basedOn w:val="berschrift2nummeriert"/>
    <w:uiPriority w:val="14"/>
    <w:semiHidden/>
    <w:qFormat/>
    <w:rsid w:val="002D6D58"/>
    <w:pPr>
      <w:numPr>
        <w:numId w:val="25"/>
      </w:numPr>
      <w:spacing w:after="300"/>
    </w:pPr>
    <w:rPr>
      <w:color w:val="F07D26" w:themeColor="accent2"/>
    </w:rPr>
  </w:style>
  <w:style w:type="paragraph" w:customStyle="1" w:styleId="Nummerierung2Reglement">
    <w:name w:val="Nummerierung 2 Reglement"/>
    <w:basedOn w:val="Nummerierung2"/>
    <w:uiPriority w:val="14"/>
    <w:semiHidden/>
    <w:qFormat/>
    <w:rsid w:val="003D0D1E"/>
    <w:pPr>
      <w:numPr>
        <w:ilvl w:val="4"/>
        <w:numId w:val="25"/>
      </w:numPr>
      <w:spacing w:after="300" w:line="340" w:lineRule="atLeast"/>
      <w:contextualSpacing/>
    </w:pPr>
  </w:style>
  <w:style w:type="paragraph" w:customStyle="1" w:styleId="Aufzhlung1Reglement">
    <w:name w:val="Aufzählung 1 Reglement"/>
    <w:basedOn w:val="LauftextReglement"/>
    <w:uiPriority w:val="14"/>
    <w:semiHidden/>
    <w:qFormat/>
    <w:rsid w:val="003D0D1E"/>
    <w:pPr>
      <w:numPr>
        <w:ilvl w:val="6"/>
        <w:numId w:val="25"/>
      </w:numPr>
      <w:contextualSpacing/>
    </w:pPr>
    <w:rPr>
      <w:noProof/>
    </w:rPr>
  </w:style>
  <w:style w:type="table" w:customStyle="1" w:styleId="HFSTabelle1">
    <w:name w:val="HFS: Tabelle 1"/>
    <w:basedOn w:val="NormaleTabelle"/>
    <w:uiPriority w:val="99"/>
    <w:rsid w:val="004B3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85" w:type="dxa"/>
        <w:bottom w:w="57" w:type="dxa"/>
        <w:right w:w="85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</w:style>
  <w:style w:type="paragraph" w:customStyle="1" w:styleId="berschriftgrau">
    <w:name w:val="Überschrift grau"/>
    <w:basedOn w:val="Standard"/>
    <w:uiPriority w:val="16"/>
    <w:semiHidden/>
    <w:qFormat/>
    <w:rsid w:val="007C33AF"/>
    <w:pPr>
      <w:spacing w:after="580" w:line="280" w:lineRule="atLeast"/>
      <w:contextualSpacing/>
    </w:pPr>
    <w:rPr>
      <w:rFonts w:asciiTheme="majorHAnsi" w:eastAsiaTheme="majorEastAsia" w:hAnsiTheme="majorHAnsi" w:cstheme="majorBidi"/>
      <w:b/>
      <w:bCs/>
      <w:color w:val="63635C" w:themeColor="text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2840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81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20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9006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063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232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688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4055">
          <w:marLeft w:val="57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gitteKaldenberg\HFHS\Jeder%20Intern%20-%20General\Organisationsunterlagen\Layout%202026\Vorlagen\A4%20Vorlage%20HFS_leeres%20Dokument%20mit%20Logo.dotx" TargetMode="External"/></Relationships>
</file>

<file path=word/theme/theme1.xml><?xml version="1.0" encoding="utf-8"?>
<a:theme xmlns:a="http://schemas.openxmlformats.org/drawingml/2006/main" name="Larissa-Design">
  <a:themeElements>
    <a:clrScheme name="hfs Dornach">
      <a:dk1>
        <a:sysClr val="windowText" lastClr="000000"/>
      </a:dk1>
      <a:lt1>
        <a:sysClr val="window" lastClr="FFFFFF"/>
      </a:lt1>
      <a:dk2>
        <a:srgbClr val="63635C"/>
      </a:dk2>
      <a:lt2>
        <a:srgbClr val="BBBBB5"/>
      </a:lt2>
      <a:accent1>
        <a:srgbClr val="A6CFC7"/>
      </a:accent1>
      <a:accent2>
        <a:srgbClr val="F07D26"/>
      </a:accent2>
      <a:accent3>
        <a:srgbClr val="FADC96"/>
      </a:accent3>
      <a:accent4>
        <a:srgbClr val="9B1047"/>
      </a:accent4>
      <a:accent5>
        <a:srgbClr val="007086"/>
      </a:accent5>
      <a:accent6>
        <a:srgbClr val="143251"/>
      </a:accent6>
      <a:hlink>
        <a:srgbClr val="000000"/>
      </a:hlink>
      <a:folHlink>
        <a:srgbClr val="000000"/>
      </a:folHlink>
    </a:clrScheme>
    <a:fontScheme name="aa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049264d-8f95-4720-ba51-4884c5b39ef0" xsi:nil="true"/>
    <lcf76f155ced4ddcb4097134ff3c332f xmlns="f0e7abaf-4950-4d98-b87e-bbaab61adde8">
      <Terms xmlns="http://schemas.microsoft.com/office/infopath/2007/PartnerControls"/>
    </lcf76f155ced4ddcb4097134ff3c332f>
  </documentManagement>
</p:properties>
</file>

<file path=customXml/item4.xml><?xml version="1.0" encoding="utf-8"?>
<Verbinden xmlns="http://www.vorlagenbauer.ch/Uniky">
  <Vorname>[Vorname]</Vorname>
  <Name>[Name]</Name>
  <Initialen>[Initialen]</Initialen>
  <Akademischer_Titel>[Akademischer_Titel]</Akademischer_Titel>
  <Funktion>[Funktion]</Funktion>
  <Abteilung>[Abteilung]</Abteilung>
  <Adresse>[Adresse]</Adresse>
  <PLZ>[PLZ]</PLZ>
  <Ort>[Ort]</Ort>
  <E-Mail>[E-Mail]</E-Mail>
  <Telefon>[Telefon]</Telefon>
  <Mobil>[Mobil]</Mobil>
</Verbinde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79367D6811F54CB66D866928BF7337" ma:contentTypeVersion="19" ma:contentTypeDescription="Ein neues Dokument erstellen." ma:contentTypeScope="" ma:versionID="29576c9c7032d2bcd73fdc07adc82812">
  <xsd:schema xmlns:xsd="http://www.w3.org/2001/XMLSchema" xmlns:xs="http://www.w3.org/2001/XMLSchema" xmlns:p="http://schemas.microsoft.com/office/2006/metadata/properties" xmlns:ns2="f0e7abaf-4950-4d98-b87e-bbaab61adde8" xmlns:ns3="3049264d-8f95-4720-ba51-4884c5b39ef0" targetNamespace="http://schemas.microsoft.com/office/2006/metadata/properties" ma:root="true" ma:fieldsID="848538338363cbe71e20af61219213cf" ns2:_="" ns3:_="">
    <xsd:import namespace="f0e7abaf-4950-4d98-b87e-bbaab61adde8"/>
    <xsd:import namespace="3049264d-8f95-4720-ba51-4884c5b39e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7abaf-4950-4d98-b87e-bbaab61ad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ad6291b-88af-4037-9262-e9e1306a4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9264d-8f95-4720-ba51-4884c5b39ef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76d2fd-491b-467c-93c5-590957d3346b}" ma:internalName="TaxCatchAll" ma:showField="CatchAllData" ma:web="3049264d-8f95-4720-ba51-4884c5b39e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3049264d-8f95-4720-ba51-4884c5b39ef0"/>
    <ds:schemaRef ds:uri="f0e7abaf-4950-4d98-b87e-bbaab61adde8"/>
  </ds:schemaRefs>
</ds:datastoreItem>
</file>

<file path=customXml/itemProps4.xml><?xml version="1.0" encoding="utf-8"?>
<ds:datastoreItem xmlns:ds="http://schemas.openxmlformats.org/officeDocument/2006/customXml" ds:itemID="{6D9BDDBC-D358-491E-A647-CF1C75603E54}">
  <ds:schemaRefs>
    <ds:schemaRef ds:uri="http://www.vorlagenbauer.ch/Uniky"/>
  </ds:schemaRefs>
</ds:datastoreItem>
</file>

<file path=customXml/itemProps5.xml><?xml version="1.0" encoding="utf-8"?>
<ds:datastoreItem xmlns:ds="http://schemas.openxmlformats.org/officeDocument/2006/customXml" ds:itemID="{F1502C93-EC9E-4012-9193-A53C2599D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7abaf-4950-4d98-b87e-bbaab61adde8"/>
    <ds:schemaRef ds:uri="3049264d-8f95-4720-ba51-4884c5b39e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Vorlage HFS_leeres Dokument mit Logo</Template>
  <TotalTime>0</TotalTime>
  <Pages>1</Pages>
  <Words>237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HFS Dornach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Brigitte Kaldenberg</dc:creator>
  <dc:description>erstellt durch Vorlagenbauer.ch</dc:description>
  <cp:lastModifiedBy>Brigitte Kaldenberg</cp:lastModifiedBy>
  <cp:revision>1</cp:revision>
  <dcterms:created xsi:type="dcterms:W3CDTF">2026-06-28T15:06:00Z</dcterms:created>
  <dcterms:modified xsi:type="dcterms:W3CDTF">2026-06-28T15:12:00Z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0x0101008979367D6811F54CB66D866928BF7337</vt:lpwstr>
  </property>
  <property fmtid="{D5CDD505-2E9C-101B-9397-08002B2CF9AE}" pid="3" name="MediaServiceImageTags">
    <vt:lpwstr/>
  </property>
  <property fmtid="{D5CDD505-2E9C-101B-9397-08002B2CF9AE}" pid="4" name="VorlagenbauerAddin">
    <vt:bool>true</vt:bool>
  </property>
</Properties>
</file>