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9753" w14:textId="5D345754" w:rsidR="00680DA7" w:rsidRPr="00F470D8" w:rsidRDefault="00282706" w:rsidP="00F470D8">
      <w:pPr>
        <w:pStyle w:val="berschrift2"/>
        <w:spacing w:after="120"/>
        <w:rPr>
          <w:rFonts w:asciiTheme="minorHAnsi" w:hAnsiTheme="minorHAnsi" w:cstheme="minorHAnsi"/>
          <w:sz w:val="28"/>
          <w:szCs w:val="28"/>
        </w:rPr>
      </w:pPr>
      <w:r w:rsidRPr="00570149">
        <w:rPr>
          <w:rFonts w:asciiTheme="minorHAnsi" w:hAnsiTheme="minorHAnsi" w:cstheme="minorHAnsi"/>
          <w:sz w:val="28"/>
          <w:szCs w:val="28"/>
        </w:rPr>
        <w:t>Anmeldung</w:t>
      </w:r>
      <w:r w:rsidR="0015574C">
        <w:rPr>
          <w:rFonts w:asciiTheme="minorHAnsi" w:hAnsiTheme="minorHAnsi" w:cstheme="minorHAnsi"/>
          <w:sz w:val="28"/>
          <w:szCs w:val="28"/>
        </w:rPr>
        <w:t xml:space="preserve"> </w:t>
      </w:r>
      <w:r w:rsidR="00095F12">
        <w:rPr>
          <w:rFonts w:asciiTheme="minorHAnsi" w:hAnsiTheme="minorHAnsi" w:cstheme="minorHAnsi"/>
          <w:sz w:val="28"/>
          <w:szCs w:val="28"/>
        </w:rPr>
        <w:t xml:space="preserve">als </w:t>
      </w:r>
      <w:r w:rsidR="00903930">
        <w:rPr>
          <w:rFonts w:asciiTheme="minorHAnsi" w:hAnsiTheme="minorHAnsi" w:cstheme="minorHAnsi"/>
          <w:sz w:val="28"/>
          <w:szCs w:val="28"/>
        </w:rPr>
        <w:t>PA</w:t>
      </w:r>
      <w:r w:rsidR="00403418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9E2BC0">
        <w:rPr>
          <w:rFonts w:asciiTheme="minorHAnsi" w:hAnsiTheme="minorHAnsi" w:cstheme="minorHAnsi"/>
          <w:sz w:val="28"/>
          <w:szCs w:val="28"/>
        </w:rPr>
        <w:t>von Stud</w:t>
      </w:r>
      <w:r w:rsidR="00794BBB">
        <w:rPr>
          <w:rFonts w:asciiTheme="minorHAnsi" w:hAnsiTheme="minorHAnsi" w:cstheme="minorHAnsi"/>
          <w:sz w:val="28"/>
          <w:szCs w:val="28"/>
        </w:rPr>
        <w:t>ent</w:t>
      </w:r>
      <w:proofErr w:type="gramEnd"/>
      <w:r w:rsidR="00794BBB">
        <w:rPr>
          <w:rFonts w:asciiTheme="minorHAnsi" w:hAnsiTheme="minorHAnsi" w:cstheme="minorHAnsi"/>
          <w:sz w:val="28"/>
          <w:szCs w:val="28"/>
        </w:rPr>
        <w:t>_in</w:t>
      </w:r>
      <w:r w:rsidR="0043654E">
        <w:rPr>
          <w:rFonts w:asciiTheme="minorHAnsi" w:hAnsiTheme="minorHAnsi" w:cstheme="minorHAnsi"/>
          <w:sz w:val="28"/>
          <w:szCs w:val="28"/>
        </w:rPr>
        <w:t xml:space="preserve"> der HFS Dornach </w:t>
      </w:r>
    </w:p>
    <w:p w14:paraId="14A6C123" w14:textId="2E1C87F9" w:rsidR="00282706" w:rsidRDefault="0012278F" w:rsidP="0057014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Von</w:t>
      </w:r>
      <w:r w:rsidR="00282706" w:rsidRPr="00570149">
        <w:rPr>
          <w:rFonts w:asciiTheme="minorHAnsi" w:hAnsiTheme="minorHAnsi" w:cstheme="minorHAnsi"/>
          <w:sz w:val="20"/>
          <w:szCs w:val="20"/>
        </w:rPr>
        <w:t xml:space="preserve"> Praxisausbilder</w:t>
      </w:r>
      <w:r w:rsidR="005562CF">
        <w:rPr>
          <w:rFonts w:asciiTheme="minorHAnsi" w:hAnsiTheme="minorHAnsi" w:cstheme="minorHAnsi"/>
          <w:sz w:val="20"/>
          <w:szCs w:val="20"/>
        </w:rPr>
        <w:t>_in</w:t>
      </w:r>
      <w:r w:rsidR="00282706" w:rsidRPr="00570149">
        <w:rPr>
          <w:rFonts w:asciiTheme="minorHAnsi" w:hAnsiTheme="minorHAnsi" w:cstheme="minorHAnsi"/>
          <w:sz w:val="20"/>
          <w:szCs w:val="20"/>
        </w:rPr>
        <w:t xml:space="preserve"> (PA) auszufüllen</w:t>
      </w:r>
    </w:p>
    <w:p w14:paraId="0226D486" w14:textId="77777777" w:rsidR="008B62F8" w:rsidRDefault="008B62F8" w:rsidP="00570149">
      <w:pPr>
        <w:rPr>
          <w:rFonts w:asciiTheme="minorHAnsi" w:hAnsiTheme="minorHAnsi" w:cstheme="minorHAnsi"/>
          <w:sz w:val="20"/>
          <w:szCs w:val="20"/>
        </w:rPr>
      </w:pPr>
    </w:p>
    <w:p w14:paraId="47EAFC5E" w14:textId="16F45010" w:rsidR="008B62F8" w:rsidRPr="003E36EB" w:rsidRDefault="003E36EB" w:rsidP="008B62F8">
      <w:pPr>
        <w:spacing w:after="120"/>
        <w:rPr>
          <w:rFonts w:asciiTheme="minorHAnsi" w:hAnsiTheme="minorHAnsi" w:cstheme="minorHAnsi"/>
          <w:b/>
          <w:iCs/>
          <w:sz w:val="22"/>
          <w:szCs w:val="22"/>
        </w:rPr>
      </w:pPr>
      <w:r w:rsidRPr="003E36EB">
        <w:rPr>
          <w:rFonts w:asciiTheme="minorHAnsi" w:hAnsiTheme="minorHAnsi" w:cstheme="minorHAnsi"/>
          <w:b/>
          <w:iCs/>
          <w:sz w:val="22"/>
          <w:szCs w:val="22"/>
        </w:rPr>
        <w:t>Bedingungen</w:t>
      </w:r>
    </w:p>
    <w:tbl>
      <w:tblPr>
        <w:tblpPr w:leftFromText="141" w:rightFromText="141" w:vertAnchor="text" w:horzAnchor="margin" w:tblpY="4"/>
        <w:tblW w:w="949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8B62F8" w:rsidRPr="00570149" w14:paraId="5C0875C0" w14:textId="77777777" w:rsidTr="008B62F8">
        <w:tc>
          <w:tcPr>
            <w:tcW w:w="9498" w:type="dxa"/>
          </w:tcPr>
          <w:p w14:paraId="134BA7DC" w14:textId="77777777" w:rsidR="008B62F8" w:rsidRPr="008B62F8" w:rsidRDefault="008B62F8" w:rsidP="001F0D7C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B62F8">
              <w:rPr>
                <w:rFonts w:asciiTheme="minorHAnsi" w:hAnsiTheme="minorHAnsi" w:cstheme="minorHAnsi"/>
                <w:iCs/>
                <w:sz w:val="20"/>
                <w:szCs w:val="20"/>
              </w:rPr>
              <w:t>Für die PA-Funktion gelten die folgenden Voraussetzungen:</w:t>
            </w:r>
          </w:p>
          <w:tbl>
            <w:tblPr>
              <w:tblpPr w:leftFromText="141" w:rightFromText="141" w:vertAnchor="text" w:horzAnchor="margin" w:tblpY="124"/>
              <w:tblW w:w="9498" w:type="dxa"/>
              <w:tblLayout w:type="fixed"/>
              <w:tblLook w:val="01E0" w:firstRow="1" w:lastRow="1" w:firstColumn="1" w:lastColumn="1" w:noHBand="0" w:noVBand="0"/>
            </w:tblPr>
            <w:tblGrid>
              <w:gridCol w:w="426"/>
              <w:gridCol w:w="9072"/>
            </w:tblGrid>
            <w:tr w:rsidR="008B62F8" w:rsidRPr="008B62F8" w14:paraId="4C202B88" w14:textId="77777777" w:rsidTr="004D4F5B">
              <w:tc>
                <w:tcPr>
                  <w:tcW w:w="426" w:type="dxa"/>
                </w:tcPr>
                <w:p w14:paraId="229CD6E7" w14:textId="77777777" w:rsidR="004D4F5B" w:rsidRDefault="004D4F5B" w:rsidP="004D4F5B">
                  <w:pPr>
                    <w:pStyle w:val="Listenabsatz"/>
                    <w:numPr>
                      <w:ilvl w:val="0"/>
                      <w:numId w:val="34"/>
                    </w:numPr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  <w:t xml:space="preserve"> </w:t>
                  </w:r>
                </w:p>
                <w:p w14:paraId="166F866F" w14:textId="77777777" w:rsidR="004D4F5B" w:rsidRDefault="004D4F5B" w:rsidP="004D4F5B">
                  <w:pPr>
                    <w:pStyle w:val="Listenabsatz"/>
                    <w:numPr>
                      <w:ilvl w:val="0"/>
                      <w:numId w:val="0"/>
                    </w:numPr>
                    <w:ind w:left="360"/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</w:pPr>
                </w:p>
                <w:p w14:paraId="549746E5" w14:textId="77777777" w:rsidR="004D4F5B" w:rsidRDefault="004D4F5B" w:rsidP="004D4F5B">
                  <w:pPr>
                    <w:pStyle w:val="Listenabsatz"/>
                    <w:numPr>
                      <w:ilvl w:val="0"/>
                      <w:numId w:val="34"/>
                    </w:numPr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  <w:t xml:space="preserve"> </w:t>
                  </w:r>
                </w:p>
                <w:p w14:paraId="4081B805" w14:textId="77777777" w:rsidR="004D4F5B" w:rsidRDefault="004D4F5B" w:rsidP="004D4F5B">
                  <w:pPr>
                    <w:pStyle w:val="Listenabsatz"/>
                    <w:numPr>
                      <w:ilvl w:val="0"/>
                      <w:numId w:val="0"/>
                    </w:numPr>
                    <w:ind w:left="360"/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</w:pPr>
                </w:p>
                <w:p w14:paraId="31AB3B94" w14:textId="0BA7782D" w:rsidR="004D4F5B" w:rsidRDefault="004D4F5B" w:rsidP="00F15D92">
                  <w:pPr>
                    <w:pStyle w:val="Listenabsatz"/>
                    <w:numPr>
                      <w:ilvl w:val="0"/>
                      <w:numId w:val="34"/>
                    </w:numPr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</w:pPr>
                </w:p>
                <w:p w14:paraId="66079F87" w14:textId="4A87980E" w:rsidR="004D4F5B" w:rsidRPr="004D4F5B" w:rsidRDefault="004D4F5B" w:rsidP="004D4F5B">
                  <w:pPr>
                    <w:pStyle w:val="Listenabsatz"/>
                    <w:numPr>
                      <w:ilvl w:val="0"/>
                      <w:numId w:val="0"/>
                    </w:numPr>
                    <w:ind w:left="360"/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072" w:type="dxa"/>
                </w:tcPr>
                <w:p w14:paraId="4D7FDB07" w14:textId="77777777" w:rsidR="008B62F8" w:rsidRPr="008B62F8" w:rsidRDefault="008B62F8" w:rsidP="004D4F5B">
                  <w:pPr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</w:pPr>
                  <w:r w:rsidRPr="008B62F8"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  <w:t>Diplom im Bereich Sozialpädagogik auf Tertiärstufe und zwei Jahre Berufserfahrung nach Abschluss der Ausbildung</w:t>
                  </w:r>
                </w:p>
                <w:p w14:paraId="3D028558" w14:textId="77777777" w:rsidR="008B62F8" w:rsidRPr="008B62F8" w:rsidRDefault="008B62F8" w:rsidP="004D4F5B">
                  <w:pPr>
                    <w:rPr>
                      <w:rFonts w:asciiTheme="minorHAnsi" w:hAnsiTheme="minorHAnsi" w:cstheme="minorHAnsi"/>
                      <w:iCs/>
                      <w:noProof/>
                      <w:sz w:val="20"/>
                      <w:szCs w:val="20"/>
                      <w:lang w:eastAsia="de-CH"/>
                    </w:rPr>
                  </w:pPr>
                  <w:r w:rsidRPr="008B62F8"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  <w:t xml:space="preserve">anerkannte Zusatzqualifikation als Praxisausbilder_in </w:t>
                  </w:r>
                  <w:r w:rsidRPr="008B62F8"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  <w:br/>
                    <w:t>(PA-Kurs, mind. 300 Stunden)</w:t>
                  </w:r>
                </w:p>
                <w:p w14:paraId="24C246BB" w14:textId="1CC4553A" w:rsidR="008B62F8" w:rsidRPr="008B62F8" w:rsidRDefault="008B62F8" w:rsidP="004D4F5B">
                  <w:pPr>
                    <w:rPr>
                      <w:rFonts w:asciiTheme="minorHAnsi" w:hAnsiTheme="minorHAnsi" w:cstheme="minorHAnsi"/>
                      <w:iCs/>
                      <w:noProof/>
                      <w:sz w:val="20"/>
                      <w:szCs w:val="20"/>
                      <w:lang w:eastAsia="de-CH"/>
                    </w:rPr>
                  </w:pPr>
                  <w:r w:rsidRPr="008B62F8"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  <w:t>Falls Sie diese Bedingungen nicht erfüllen, besteht die Möglichkeit eines Äquivalenzgesuchs.</w:t>
                  </w:r>
                  <w:r w:rsidR="00377A61"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  <w:br/>
                  </w:r>
                  <w:r w:rsidRPr="008B62F8">
                    <w:rPr>
                      <w:rFonts w:asciiTheme="minorHAnsi" w:hAnsiTheme="minorHAnsi" w:cstheme="minorHAnsi"/>
                      <w:iCs/>
                      <w:sz w:val="20"/>
                      <w:szCs w:val="20"/>
                    </w:rPr>
                    <w:t>Wenden Sie sich dafür bitte an die HFS Dornach.</w:t>
                  </w:r>
                </w:p>
              </w:tc>
            </w:tr>
          </w:tbl>
          <w:p w14:paraId="5873581F" w14:textId="77777777" w:rsidR="008B62F8" w:rsidRPr="00570149" w:rsidRDefault="008B62F8" w:rsidP="008B62F8">
            <w:pPr>
              <w:ind w:left="284" w:hanging="284"/>
              <w:rPr>
                <w:rFonts w:asciiTheme="minorHAnsi" w:hAnsiTheme="minorHAnsi" w:cstheme="minorHAnsi"/>
                <w:iCs/>
                <w:noProof/>
                <w:sz w:val="18"/>
                <w:szCs w:val="18"/>
                <w:lang w:eastAsia="de-CH"/>
              </w:rPr>
            </w:pPr>
          </w:p>
        </w:tc>
      </w:tr>
    </w:tbl>
    <w:p w14:paraId="516BA9FB" w14:textId="77777777" w:rsidR="00282706" w:rsidRPr="00570149" w:rsidRDefault="00282706" w:rsidP="00282706">
      <w:pPr>
        <w:rPr>
          <w:rFonts w:asciiTheme="minorHAnsi" w:hAnsiTheme="minorHAnsi" w:cstheme="minorHAnsi"/>
          <w:b/>
          <w:sz w:val="20"/>
          <w:szCs w:val="20"/>
        </w:rPr>
      </w:pPr>
    </w:p>
    <w:p w14:paraId="702FC2E1" w14:textId="5A166423" w:rsidR="00CE2C44" w:rsidRPr="00570149" w:rsidRDefault="00CE2C44" w:rsidP="009074D5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570149">
        <w:rPr>
          <w:rFonts w:asciiTheme="minorHAnsi" w:hAnsiTheme="minorHAnsi" w:cstheme="minorHAnsi"/>
          <w:b/>
          <w:sz w:val="22"/>
          <w:szCs w:val="22"/>
        </w:rPr>
        <w:t>Praxisausbilder</w:t>
      </w:r>
      <w:r w:rsidR="005562CF">
        <w:rPr>
          <w:rFonts w:asciiTheme="minorHAnsi" w:hAnsiTheme="minorHAnsi" w:cstheme="minorHAnsi"/>
          <w:b/>
          <w:sz w:val="22"/>
          <w:szCs w:val="22"/>
        </w:rPr>
        <w:t xml:space="preserve">_in </w:t>
      </w:r>
      <w:r w:rsidRPr="00570149">
        <w:rPr>
          <w:rFonts w:asciiTheme="minorHAnsi" w:hAnsiTheme="minorHAnsi" w:cstheme="minorHAnsi"/>
          <w:b/>
          <w:sz w:val="22"/>
          <w:szCs w:val="22"/>
        </w:rPr>
        <w:t>(PA)</w:t>
      </w:r>
    </w:p>
    <w:tbl>
      <w:tblPr>
        <w:tblW w:w="94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835"/>
        <w:gridCol w:w="1843"/>
        <w:gridCol w:w="3090"/>
      </w:tblGrid>
      <w:tr w:rsidR="009E7D4D" w:rsidRPr="00570149" w14:paraId="5E30F444" w14:textId="77777777" w:rsidTr="001F0D7C">
        <w:trPr>
          <w:trHeight w:val="397"/>
        </w:trPr>
        <w:tc>
          <w:tcPr>
            <w:tcW w:w="1696" w:type="dxa"/>
          </w:tcPr>
          <w:p w14:paraId="695EE07E" w14:textId="3720F2CA" w:rsidR="009E7D4D" w:rsidRPr="00570149" w:rsidRDefault="009E7D4D" w:rsidP="009E7D4D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Nam</w:t>
            </w:r>
            <w:r w:rsidR="001A279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2835" w:type="dxa"/>
          </w:tcPr>
          <w:p w14:paraId="77D74186" w14:textId="77777777" w:rsidR="009E7D4D" w:rsidRPr="00570149" w:rsidRDefault="009E7D4D" w:rsidP="009E7D4D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7F9A645" w14:textId="314B2EA2" w:rsidR="009E7D4D" w:rsidRPr="00570149" w:rsidRDefault="009E7D4D" w:rsidP="009E7D4D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Vorname</w:t>
            </w:r>
          </w:p>
        </w:tc>
        <w:tc>
          <w:tcPr>
            <w:tcW w:w="3090" w:type="dxa"/>
          </w:tcPr>
          <w:p w14:paraId="5F6C70D1" w14:textId="2C48C768" w:rsidR="009E7D4D" w:rsidRPr="00570149" w:rsidRDefault="009E7D4D" w:rsidP="009E7D4D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E7D4D" w:rsidRPr="00570149" w14:paraId="0FD2CFDE" w14:textId="77777777" w:rsidTr="001F0D7C">
        <w:trPr>
          <w:trHeight w:val="397"/>
        </w:trPr>
        <w:tc>
          <w:tcPr>
            <w:tcW w:w="1696" w:type="dxa"/>
          </w:tcPr>
          <w:p w14:paraId="1717B597" w14:textId="6B6F80F6" w:rsidR="009E7D4D" w:rsidRPr="00570149" w:rsidRDefault="009E7D4D" w:rsidP="009E7D4D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Geburtsdatum</w:t>
            </w:r>
          </w:p>
        </w:tc>
        <w:tc>
          <w:tcPr>
            <w:tcW w:w="2835" w:type="dxa"/>
          </w:tcPr>
          <w:p w14:paraId="039E1004" w14:textId="2FB35AB9" w:rsidR="009E7D4D" w:rsidRPr="00570149" w:rsidRDefault="009E7D4D" w:rsidP="009074D5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61D918BB" w14:textId="4958D1AB" w:rsidR="009E7D4D" w:rsidRPr="00570149" w:rsidRDefault="009E7D4D" w:rsidP="009074D5">
            <w:pPr>
              <w:spacing w:before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Funktion in der </w:t>
            </w:r>
            <w:r w:rsidR="003E36EB">
              <w:rPr>
                <w:rFonts w:asciiTheme="minorHAnsi" w:hAnsiTheme="minorHAnsi" w:cstheme="minorHAnsi"/>
                <w:b/>
                <w:sz w:val="20"/>
                <w:szCs w:val="20"/>
              </w:rPr>
              <w:t>Institution</w:t>
            </w:r>
          </w:p>
        </w:tc>
        <w:tc>
          <w:tcPr>
            <w:tcW w:w="3090" w:type="dxa"/>
          </w:tcPr>
          <w:p w14:paraId="6096AF60" w14:textId="67625480" w:rsidR="009E7D4D" w:rsidRPr="00570149" w:rsidRDefault="009E7D4D" w:rsidP="009074D5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32A59" w:rsidRPr="00570149" w14:paraId="3CFD1DFC" w14:textId="77777777" w:rsidTr="001F0D7C">
        <w:trPr>
          <w:trHeight w:val="397"/>
        </w:trPr>
        <w:tc>
          <w:tcPr>
            <w:tcW w:w="1696" w:type="dxa"/>
          </w:tcPr>
          <w:p w14:paraId="311E8E78" w14:textId="7E715756" w:rsidR="00932A59" w:rsidRDefault="00FF15E5" w:rsidP="00932A59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Institution</w:t>
            </w:r>
          </w:p>
        </w:tc>
        <w:tc>
          <w:tcPr>
            <w:tcW w:w="2835" w:type="dxa"/>
          </w:tcPr>
          <w:p w14:paraId="7C4C5447" w14:textId="63507CE1" w:rsidR="00932A59" w:rsidRPr="00570149" w:rsidRDefault="00932A59" w:rsidP="00932A59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74A1AF6" w14:textId="21D39DBB" w:rsidR="00932A59" w:rsidRPr="00570149" w:rsidRDefault="00932A59" w:rsidP="009B3219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Strasse/Nr.</w:t>
            </w:r>
          </w:p>
        </w:tc>
        <w:tc>
          <w:tcPr>
            <w:tcW w:w="3090" w:type="dxa"/>
          </w:tcPr>
          <w:p w14:paraId="10F909E4" w14:textId="4E56C82E" w:rsidR="00932A59" w:rsidRPr="00570149" w:rsidRDefault="00932A59" w:rsidP="00932A59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32A59" w:rsidRPr="00570149" w14:paraId="3B729ADD" w14:textId="77777777" w:rsidTr="001F0D7C">
        <w:trPr>
          <w:trHeight w:val="397"/>
        </w:trPr>
        <w:tc>
          <w:tcPr>
            <w:tcW w:w="1696" w:type="dxa"/>
          </w:tcPr>
          <w:p w14:paraId="0A1FFFCB" w14:textId="36ABD239" w:rsidR="00932A59" w:rsidRDefault="00932A59" w:rsidP="00932A59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PLZ</w:t>
            </w:r>
          </w:p>
        </w:tc>
        <w:tc>
          <w:tcPr>
            <w:tcW w:w="2835" w:type="dxa"/>
          </w:tcPr>
          <w:p w14:paraId="08A4C0CD" w14:textId="78ACA88C" w:rsidR="00932A59" w:rsidRPr="00570149" w:rsidRDefault="00932A59" w:rsidP="00932A59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338538D6" w14:textId="12CB0CE1" w:rsidR="00932A59" w:rsidRPr="00570149" w:rsidRDefault="00932A59" w:rsidP="00FF15E5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Ort</w:t>
            </w:r>
          </w:p>
        </w:tc>
        <w:tc>
          <w:tcPr>
            <w:tcW w:w="3090" w:type="dxa"/>
          </w:tcPr>
          <w:p w14:paraId="18E244B5" w14:textId="12B9DDB2" w:rsidR="00932A59" w:rsidRPr="00570149" w:rsidRDefault="00932A59" w:rsidP="00932A59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377A61" w:rsidRPr="00570149" w14:paraId="21DBFC06" w14:textId="77777777" w:rsidTr="00377A61">
        <w:trPr>
          <w:trHeight w:val="397"/>
        </w:trPr>
        <w:tc>
          <w:tcPr>
            <w:tcW w:w="16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611D8A" w14:textId="77777777" w:rsidR="00377A61" w:rsidRPr="00570149" w:rsidRDefault="00377A61" w:rsidP="00B30FFE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E-Mail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6F4BA" w14:textId="77777777" w:rsidR="00377A61" w:rsidRPr="00570149" w:rsidRDefault="00377A61" w:rsidP="00B30FFE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D742E2" w14:textId="77777777" w:rsidR="00377A61" w:rsidRPr="00570149" w:rsidRDefault="00377A61" w:rsidP="00B30FFE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Telefon</w:t>
            </w:r>
          </w:p>
        </w:tc>
        <w:tc>
          <w:tcPr>
            <w:tcW w:w="30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2DC499" w14:textId="77777777" w:rsidR="00377A61" w:rsidRPr="00570149" w:rsidRDefault="00377A61" w:rsidP="00B30FFE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640AE4F1" w14:textId="77777777" w:rsidR="00CE2C44" w:rsidRPr="00570149" w:rsidRDefault="00CE2C44" w:rsidP="00CE2C44">
      <w:pPr>
        <w:rPr>
          <w:rFonts w:asciiTheme="minorHAnsi" w:hAnsiTheme="minorHAnsi" w:cstheme="minorHAnsi"/>
          <w:b/>
          <w:sz w:val="22"/>
          <w:szCs w:val="22"/>
        </w:rPr>
      </w:pPr>
    </w:p>
    <w:p w14:paraId="5DFDCDDC" w14:textId="27A267AA" w:rsidR="00CE2C44" w:rsidRPr="00570149" w:rsidRDefault="00CE2C44" w:rsidP="009074D5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570149">
        <w:rPr>
          <w:rFonts w:asciiTheme="minorHAnsi" w:hAnsiTheme="minorHAnsi" w:cstheme="minorHAnsi"/>
          <w:b/>
          <w:sz w:val="22"/>
          <w:szCs w:val="22"/>
        </w:rPr>
        <w:t>Sozialpädagog_in in Ausbildung</w:t>
      </w:r>
      <w:r w:rsidR="002A2BB1">
        <w:rPr>
          <w:rFonts w:asciiTheme="minorHAnsi" w:hAnsiTheme="minorHAnsi" w:cstheme="minorHAnsi"/>
          <w:b/>
          <w:sz w:val="22"/>
          <w:szCs w:val="22"/>
        </w:rPr>
        <w:t xml:space="preserve"> (SpiA)</w:t>
      </w:r>
    </w:p>
    <w:tbl>
      <w:tblPr>
        <w:tblW w:w="94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835"/>
        <w:gridCol w:w="1843"/>
        <w:gridCol w:w="3090"/>
      </w:tblGrid>
      <w:tr w:rsidR="00CE2C44" w:rsidRPr="00570149" w14:paraId="135F2E7A" w14:textId="77777777" w:rsidTr="001F0D7C">
        <w:trPr>
          <w:trHeight w:val="397"/>
        </w:trPr>
        <w:tc>
          <w:tcPr>
            <w:tcW w:w="1696" w:type="dxa"/>
          </w:tcPr>
          <w:p w14:paraId="100B3A23" w14:textId="3DEE063B" w:rsidR="00CE2C44" w:rsidRPr="00570149" w:rsidRDefault="00CE2C44" w:rsidP="00CE2C44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2835" w:type="dxa"/>
          </w:tcPr>
          <w:p w14:paraId="19C21234" w14:textId="6F71CD5D" w:rsidR="00CE2C44" w:rsidRPr="00570149" w:rsidRDefault="00CE2C44" w:rsidP="00CE2C44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4541254A" w14:textId="30753519" w:rsidR="00CE2C44" w:rsidRPr="00570149" w:rsidRDefault="00CE2C44" w:rsidP="00CE2C44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Vorname</w:t>
            </w:r>
          </w:p>
        </w:tc>
        <w:tc>
          <w:tcPr>
            <w:tcW w:w="3090" w:type="dxa"/>
          </w:tcPr>
          <w:p w14:paraId="6F405DE6" w14:textId="1B82DD7C" w:rsidR="00CE2C44" w:rsidRPr="00570149" w:rsidRDefault="00CE2C44" w:rsidP="00CE2C44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F470D8" w:rsidRPr="00570149" w14:paraId="53A8EEAC" w14:textId="77777777" w:rsidTr="001F0D7C">
        <w:trPr>
          <w:trHeight w:val="397"/>
        </w:trPr>
        <w:tc>
          <w:tcPr>
            <w:tcW w:w="1696" w:type="dxa"/>
          </w:tcPr>
          <w:p w14:paraId="1BD9EECC" w14:textId="01D51A6C" w:rsidR="00F470D8" w:rsidRPr="00570149" w:rsidRDefault="00F470D8" w:rsidP="00F470D8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Beginn der PA-Begleitung</w:t>
            </w:r>
            <w:r w:rsidR="003E36EB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(Datum)</w:t>
            </w:r>
          </w:p>
        </w:tc>
        <w:tc>
          <w:tcPr>
            <w:tcW w:w="2835" w:type="dxa"/>
          </w:tcPr>
          <w:p w14:paraId="12AAC4E1" w14:textId="2A67878A" w:rsidR="00F470D8" w:rsidRPr="00570149" w:rsidRDefault="00F470D8" w:rsidP="00F470D8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3C4FAB21" w14:textId="26BC7A09" w:rsidR="00F470D8" w:rsidRDefault="00F470D8" w:rsidP="00F470D8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Kurs</w:t>
            </w:r>
            <w:r w:rsidR="003E36EB">
              <w:rPr>
                <w:rFonts w:asciiTheme="minorHAnsi" w:hAnsiTheme="minorHAnsi" w:cstheme="minorHAnsi"/>
                <w:b/>
                <w:sz w:val="20"/>
                <w:szCs w:val="20"/>
              </w:rPr>
              <w:t>/Jahrgang</w:t>
            </w:r>
            <w:r w:rsidR="003E36EB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HFS Dornach</w:t>
            </w:r>
          </w:p>
        </w:tc>
        <w:tc>
          <w:tcPr>
            <w:tcW w:w="3090" w:type="dxa"/>
          </w:tcPr>
          <w:p w14:paraId="5764DE17" w14:textId="1A6102B5" w:rsidR="00F470D8" w:rsidRPr="00570149" w:rsidRDefault="00F470D8" w:rsidP="00F470D8">
            <w:pPr>
              <w:spacing w:before="24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23746F47" w14:textId="472813EE" w:rsidR="007B2586" w:rsidRDefault="007B75E4" w:rsidP="009C5BD8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7B75E4">
        <w:rPr>
          <w:rFonts w:asciiTheme="minorHAnsi" w:hAnsiTheme="minorHAnsi" w:cstheme="minorHAnsi"/>
          <w:b/>
          <w:bCs/>
          <w:sz w:val="22"/>
          <w:szCs w:val="22"/>
        </w:rPr>
        <w:t>Qualifikationsnachweise</w:t>
      </w:r>
    </w:p>
    <w:p w14:paraId="632B158B" w14:textId="5AB3E82B" w:rsidR="009C5BD8" w:rsidRPr="008B62F8" w:rsidRDefault="009C5BD8" w:rsidP="009C5BD8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Bei bisheriger PA-Tätigkeit</w:t>
      </w:r>
      <w:r w:rsidRPr="007B2586">
        <w:rPr>
          <w:rFonts w:asciiTheme="minorHAnsi" w:hAnsiTheme="minorHAnsi" w:cstheme="minorHAnsi"/>
          <w:sz w:val="20"/>
          <w:szCs w:val="20"/>
        </w:rPr>
        <w:t xml:space="preserve"> an der HFS Dornach</w:t>
      </w:r>
      <w:r>
        <w:rPr>
          <w:rFonts w:asciiTheme="minorHAnsi" w:hAnsiTheme="minorHAnsi" w:cstheme="minorHAnsi"/>
          <w:sz w:val="20"/>
          <w:szCs w:val="20"/>
        </w:rPr>
        <w:t xml:space="preserve"> (seit 2005):</w:t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8B62F8" w:rsidRPr="00570149" w14:paraId="329E0A54" w14:textId="77777777" w:rsidTr="00132547">
        <w:tc>
          <w:tcPr>
            <w:tcW w:w="9498" w:type="dxa"/>
          </w:tcPr>
          <w:tbl>
            <w:tblPr>
              <w:tblpPr w:leftFromText="141" w:rightFromText="141" w:vertAnchor="text" w:horzAnchor="margin" w:tblpY="124"/>
              <w:tblW w:w="9498" w:type="dxa"/>
              <w:tblLayout w:type="fixed"/>
              <w:tblLook w:val="01E0" w:firstRow="1" w:lastRow="1" w:firstColumn="1" w:lastColumn="1" w:noHBand="0" w:noVBand="0"/>
            </w:tblPr>
            <w:tblGrid>
              <w:gridCol w:w="426"/>
              <w:gridCol w:w="5953"/>
              <w:gridCol w:w="3119"/>
            </w:tblGrid>
            <w:tr w:rsidR="009C5BD8" w:rsidRPr="00570149" w14:paraId="3114D01E" w14:textId="77777777" w:rsidTr="00D55B22">
              <w:tc>
                <w:tcPr>
                  <w:tcW w:w="426" w:type="dxa"/>
                </w:tcPr>
                <w:p w14:paraId="16457088" w14:textId="06AB9390" w:rsidR="009C5BD8" w:rsidRDefault="0020553F" w:rsidP="00132547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  <w:highlight w:val="lightGray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  <w:highlight w:val="lightGray"/>
                      </w:rPr>
                      <w:id w:val="-409844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C08A4">
                        <w:rPr>
                          <w:rFonts w:ascii="MS Gothic" w:eastAsia="MS Gothic" w:hAnsi="MS Gothic" w:cstheme="minorHAnsi" w:hint="eastAsia"/>
                          <w:b/>
                          <w:sz w:val="22"/>
                          <w:szCs w:val="22"/>
                          <w:highlight w:val="lightGray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5953" w:type="dxa"/>
                  <w:tcMar>
                    <w:right w:w="57" w:type="dxa"/>
                  </w:tcMar>
                </w:tcPr>
                <w:p w14:paraId="36D2FF28" w14:textId="6C4AE0A3" w:rsidR="009C5BD8" w:rsidRPr="003E6992" w:rsidRDefault="009C5BD8" w:rsidP="0013254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E6992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Ich bin/war bereits PA an der HFS 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Dornach.</w:t>
                  </w:r>
                  <w:r w:rsidR="00D55B22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D55B22" w:rsidRPr="00D55B22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Name SpiA </w:t>
                  </w:r>
                  <w:r w:rsidR="00BA0E75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/ </w:t>
                  </w:r>
                  <w:r w:rsidR="00D55B22" w:rsidRPr="00D55B22">
                    <w:rPr>
                      <w:rFonts w:asciiTheme="minorHAnsi" w:hAnsiTheme="minorHAnsi" w:cstheme="minorHAnsi"/>
                      <w:sz w:val="20"/>
                      <w:szCs w:val="20"/>
                    </w:rPr>
                    <w:t>Jahr:</w:t>
                  </w:r>
                </w:p>
              </w:tc>
              <w:tc>
                <w:tcPr>
                  <w:tcW w:w="3119" w:type="dxa"/>
                  <w:tcBorders>
                    <w:bottom w:val="dotted" w:sz="4" w:space="0" w:color="auto"/>
                  </w:tcBorders>
                </w:tcPr>
                <w:p w14:paraId="00FAD046" w14:textId="0C9FF4BE" w:rsidR="009C5BD8" w:rsidRPr="003E6992" w:rsidRDefault="009C5BD8" w:rsidP="00132547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70149">
                    <w:rPr>
                      <w:rFonts w:asciiTheme="minorHAnsi" w:hAnsiTheme="minorHAnsi" w:cstheme="minorHAnsi"/>
                      <w:sz w:val="20"/>
                      <w:szCs w:val="20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r w:rsidRPr="00570149">
                    <w:rPr>
                      <w:rFonts w:asciiTheme="minorHAnsi" w:hAnsiTheme="minorHAnsi" w:cstheme="minorHAnsi"/>
                      <w:sz w:val="20"/>
                      <w:szCs w:val="20"/>
                    </w:rPr>
                    <w:instrText xml:space="preserve"> FORMTEXT </w:instrText>
                  </w:r>
                  <w:r w:rsidRPr="00570149">
                    <w:rPr>
                      <w:rFonts w:asciiTheme="minorHAnsi" w:hAnsiTheme="minorHAnsi" w:cstheme="minorHAnsi"/>
                      <w:sz w:val="20"/>
                      <w:szCs w:val="20"/>
                    </w:rPr>
                  </w:r>
                  <w:r w:rsidRPr="00570149">
                    <w:rPr>
                      <w:rFonts w:asciiTheme="minorHAnsi" w:hAnsiTheme="minorHAnsi" w:cstheme="minorHAnsi"/>
                      <w:sz w:val="20"/>
                      <w:szCs w:val="20"/>
                    </w:rPr>
                    <w:fldChar w:fldCharType="separate"/>
                  </w:r>
                  <w:r w:rsidRPr="00570149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 </w:t>
                  </w:r>
                  <w:r w:rsidRPr="00570149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 </w:t>
                  </w:r>
                  <w:r w:rsidRPr="00570149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 </w:t>
                  </w:r>
                  <w:r w:rsidRPr="00570149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 </w:t>
                  </w:r>
                  <w:r w:rsidRPr="00570149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 </w:t>
                  </w:r>
                  <w:r w:rsidRPr="00570149">
                    <w:rPr>
                      <w:rFonts w:asciiTheme="minorHAnsi" w:hAnsiTheme="minorHAnsi" w:cs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75E022A5" w14:textId="77777777" w:rsidR="008B62F8" w:rsidRPr="00570149" w:rsidRDefault="008B62F8" w:rsidP="00132547">
            <w:pPr>
              <w:ind w:left="284"/>
              <w:rPr>
                <w:rFonts w:asciiTheme="minorHAnsi" w:hAnsiTheme="minorHAnsi" w:cstheme="minorHAnsi"/>
                <w:iCs/>
                <w:noProof/>
                <w:sz w:val="18"/>
                <w:szCs w:val="18"/>
                <w:lang w:eastAsia="de-CH"/>
              </w:rPr>
            </w:pPr>
          </w:p>
        </w:tc>
      </w:tr>
    </w:tbl>
    <w:p w14:paraId="3872DFDC" w14:textId="77777777" w:rsidR="009C5BD8" w:rsidRDefault="009C5BD8" w:rsidP="00377A61">
      <w:pPr>
        <w:rPr>
          <w:rFonts w:asciiTheme="minorHAnsi" w:hAnsiTheme="minorHAnsi" w:cstheme="minorHAnsi"/>
          <w:bCs/>
          <w:sz w:val="20"/>
          <w:szCs w:val="20"/>
        </w:rPr>
      </w:pPr>
    </w:p>
    <w:p w14:paraId="7DDEA199" w14:textId="43D75F61" w:rsidR="00377A61" w:rsidRDefault="009C5BD8" w:rsidP="00377A61">
      <w:pPr>
        <w:rPr>
          <w:rFonts w:asciiTheme="minorHAnsi" w:hAnsiTheme="minorHAnsi" w:cstheme="minorHAnsi"/>
          <w:bCs/>
          <w:sz w:val="20"/>
          <w:szCs w:val="20"/>
        </w:rPr>
      </w:pPr>
      <w:r w:rsidRPr="007B2586">
        <w:rPr>
          <w:rFonts w:asciiTheme="minorHAnsi" w:hAnsiTheme="minorHAnsi" w:cstheme="minorHAnsi"/>
          <w:bCs/>
          <w:sz w:val="20"/>
          <w:szCs w:val="20"/>
        </w:rPr>
        <w:t>Bei erstmaliger PA-Tätigkeit</w:t>
      </w:r>
      <w:r>
        <w:rPr>
          <w:rFonts w:asciiTheme="minorHAnsi" w:hAnsiTheme="minorHAnsi" w:cstheme="minorHAnsi"/>
          <w:bCs/>
          <w:sz w:val="20"/>
          <w:szCs w:val="20"/>
        </w:rPr>
        <w:t xml:space="preserve"> an der HFS Dornach sind Nachweise zu Diplom und </w:t>
      </w:r>
      <w:r w:rsidRPr="007B2586">
        <w:rPr>
          <w:rFonts w:asciiTheme="minorHAnsi" w:hAnsiTheme="minorHAnsi" w:cstheme="minorHAnsi"/>
          <w:bCs/>
          <w:sz w:val="20"/>
          <w:szCs w:val="20"/>
        </w:rPr>
        <w:t>P</w:t>
      </w:r>
      <w:r>
        <w:rPr>
          <w:rFonts w:asciiTheme="minorHAnsi" w:hAnsiTheme="minorHAnsi" w:cstheme="minorHAnsi"/>
          <w:bCs/>
          <w:sz w:val="20"/>
          <w:szCs w:val="20"/>
        </w:rPr>
        <w:t>A-Zusatzqualifikation zu erbringen. Bitte zutreffendes ankreuzen:</w:t>
      </w:r>
    </w:p>
    <w:tbl>
      <w:tblPr>
        <w:tblpPr w:leftFromText="142" w:rightFromText="142" w:vertAnchor="text" w:horzAnchor="margin" w:tblpY="34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377A61" w:rsidRPr="00570149" w14:paraId="2F88D764" w14:textId="77777777" w:rsidTr="00C639ED">
        <w:tc>
          <w:tcPr>
            <w:tcW w:w="9498" w:type="dxa"/>
          </w:tcPr>
          <w:tbl>
            <w:tblPr>
              <w:tblpPr w:leftFromText="141" w:rightFromText="141" w:vertAnchor="text" w:horzAnchor="margin" w:tblpY="124"/>
              <w:tblW w:w="9498" w:type="dxa"/>
              <w:tblLayout w:type="fixed"/>
              <w:tblLook w:val="01E0" w:firstRow="1" w:lastRow="1" w:firstColumn="1" w:lastColumn="1" w:noHBand="0" w:noVBand="0"/>
            </w:tblPr>
            <w:tblGrid>
              <w:gridCol w:w="426"/>
              <w:gridCol w:w="9072"/>
            </w:tblGrid>
            <w:tr w:rsidR="00377A61" w:rsidRPr="00570149" w14:paraId="110FF886" w14:textId="77777777" w:rsidTr="00C639ED">
              <w:tc>
                <w:tcPr>
                  <w:tcW w:w="426" w:type="dxa"/>
                </w:tcPr>
                <w:p w14:paraId="175ACCA3" w14:textId="06FF6AD6" w:rsidR="00377A61" w:rsidRPr="00132547" w:rsidRDefault="0020553F" w:rsidP="00C639ED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  <w:highlight w:val="lightGray"/>
                      </w:rPr>
                      <w:id w:val="-18488582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15D92">
                        <w:rPr>
                          <w:rFonts w:ascii="MS Gothic" w:eastAsia="MS Gothic" w:hAnsi="MS Gothic" w:cstheme="minorHAnsi" w:hint="eastAsia"/>
                          <w:b/>
                          <w:sz w:val="22"/>
                          <w:szCs w:val="22"/>
                          <w:highlight w:val="lightGray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072" w:type="dxa"/>
                </w:tcPr>
                <w:p w14:paraId="116955DF" w14:textId="77777777" w:rsidR="00377A61" w:rsidRPr="00132547" w:rsidRDefault="00377A61" w:rsidP="00C639ED">
                  <w:pPr>
                    <w:rPr>
                      <w:rFonts w:asciiTheme="minorHAnsi" w:hAnsiTheme="minorHAnsi" w:cstheme="minorHAnsi"/>
                      <w:bCs/>
                      <w:sz w:val="6"/>
                      <w:szCs w:val="6"/>
                    </w:rPr>
                  </w:pP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Eine Kopie meines Diploms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 in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 Sozialp</w:t>
                  </w:r>
                  <w:r w:rsidRPr="007B258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ä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dagogik liegt bei.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br/>
                  </w:r>
                </w:p>
              </w:tc>
            </w:tr>
            <w:tr w:rsidR="00377A61" w:rsidRPr="00570149" w14:paraId="6864BE2F" w14:textId="77777777" w:rsidTr="00C639ED">
              <w:tc>
                <w:tcPr>
                  <w:tcW w:w="426" w:type="dxa"/>
                </w:tcPr>
                <w:p w14:paraId="2CBDDC1C" w14:textId="42AD8837" w:rsidR="00377A61" w:rsidRDefault="0020553F" w:rsidP="00C639ED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  <w:highlight w:val="lightGray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  <w:highlight w:val="lightGray"/>
                      </w:rPr>
                      <w:id w:val="-7540460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15D92">
                        <w:rPr>
                          <w:rFonts w:ascii="MS Gothic" w:eastAsia="MS Gothic" w:hAnsi="MS Gothic" w:cstheme="minorHAnsi" w:hint="eastAsia"/>
                          <w:b/>
                          <w:sz w:val="22"/>
                          <w:szCs w:val="22"/>
                          <w:highlight w:val="lightGray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072" w:type="dxa"/>
                </w:tcPr>
                <w:p w14:paraId="0AB1F731" w14:textId="77777777" w:rsidR="00377A61" w:rsidRPr="007B2586" w:rsidRDefault="00377A61" w:rsidP="00C639ED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Eine Kopie meine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r PA-Zusatzqualifikation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 liegt bei.</w:t>
                  </w:r>
                </w:p>
              </w:tc>
            </w:tr>
            <w:tr w:rsidR="00377A61" w:rsidRPr="00570149" w14:paraId="775FBD29" w14:textId="77777777" w:rsidTr="00C639ED">
              <w:tc>
                <w:tcPr>
                  <w:tcW w:w="426" w:type="dxa"/>
                </w:tcPr>
                <w:p w14:paraId="7BE0F16E" w14:textId="46A28A6D" w:rsidR="00377A61" w:rsidRDefault="0020553F" w:rsidP="00C639ED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  <w:highlight w:val="lightGray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  <w:highlight w:val="lightGray"/>
                      </w:rPr>
                      <w:id w:val="-6093610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15D92">
                        <w:rPr>
                          <w:rFonts w:ascii="MS Gothic" w:eastAsia="MS Gothic" w:hAnsi="MS Gothic" w:cstheme="minorHAnsi" w:hint="eastAsia"/>
                          <w:b/>
                          <w:sz w:val="22"/>
                          <w:szCs w:val="22"/>
                          <w:highlight w:val="lightGray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072" w:type="dxa"/>
                </w:tcPr>
                <w:p w14:paraId="7F9AF96D" w14:textId="2FBBE46E" w:rsidR="00377A61" w:rsidRPr="007B2586" w:rsidRDefault="00377A61" w:rsidP="00C639ED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Ich reiche einen </w:t>
                  </w:r>
                  <w:r w:rsidRPr="007B258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Ä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quivalenz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antrag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 ein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 (bei fehlendem Diplom im Bereich Sozialpädagogik auf 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br/>
                    <w:t>Tertiärstufe oder fehlender PA-Zusatzqualifikation).</w:t>
                  </w:r>
                </w:p>
              </w:tc>
            </w:tr>
            <w:tr w:rsidR="00377A61" w:rsidRPr="00570149" w14:paraId="5A7B9E76" w14:textId="77777777" w:rsidTr="00C639ED">
              <w:tc>
                <w:tcPr>
                  <w:tcW w:w="426" w:type="dxa"/>
                </w:tcPr>
                <w:p w14:paraId="2EE8C3C2" w14:textId="34886EFE" w:rsidR="00377A61" w:rsidRDefault="0020553F" w:rsidP="00C639ED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  <w:highlight w:val="lightGray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  <w:highlight w:val="lightGray"/>
                      </w:rPr>
                      <w:id w:val="623960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15D92">
                        <w:rPr>
                          <w:rFonts w:ascii="MS Gothic" w:eastAsia="MS Gothic" w:hAnsi="MS Gothic" w:cstheme="minorHAnsi" w:hint="eastAsia"/>
                          <w:b/>
                          <w:sz w:val="22"/>
                          <w:szCs w:val="22"/>
                          <w:highlight w:val="lightGray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072" w:type="dxa"/>
                </w:tcPr>
                <w:p w14:paraId="32AAB8AD" w14:textId="77777777" w:rsidR="00377A61" w:rsidRPr="007B2586" w:rsidRDefault="00377A61" w:rsidP="00C639ED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Ich schliesse den PA-Kurs innerhalb des ersten Jahres nach </w:t>
                  </w:r>
                  <w:r w:rsidRPr="007B258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Ü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bernahme der</w:t>
                  </w: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 xml:space="preserve"> </w:t>
                  </w:r>
                  <w:r w:rsidRPr="007B2586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Praxisausbildung ab.</w:t>
                  </w:r>
                </w:p>
              </w:tc>
            </w:tr>
          </w:tbl>
          <w:p w14:paraId="537AF7FF" w14:textId="77777777" w:rsidR="00377A61" w:rsidRPr="00570149" w:rsidRDefault="00377A61" w:rsidP="00C639ED">
            <w:pPr>
              <w:ind w:left="284" w:hanging="284"/>
              <w:rPr>
                <w:rFonts w:asciiTheme="minorHAnsi" w:hAnsiTheme="minorHAnsi" w:cstheme="minorHAnsi"/>
                <w:iCs/>
                <w:noProof/>
                <w:sz w:val="18"/>
                <w:szCs w:val="18"/>
                <w:lang w:eastAsia="de-CH"/>
              </w:rPr>
            </w:pPr>
          </w:p>
        </w:tc>
      </w:tr>
    </w:tbl>
    <w:p w14:paraId="317BBF02" w14:textId="77777777" w:rsidR="00377A61" w:rsidRPr="00F342C9" w:rsidRDefault="00377A61" w:rsidP="00377A61">
      <w:pPr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835"/>
        <w:gridCol w:w="1843"/>
        <w:gridCol w:w="3119"/>
      </w:tblGrid>
      <w:tr w:rsidR="00377A61" w:rsidRPr="00570149" w14:paraId="740B0FA6" w14:textId="77777777" w:rsidTr="00C639ED">
        <w:trPr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EA5A39" w14:textId="77777777" w:rsidR="00377A61" w:rsidRPr="00570149" w:rsidRDefault="00377A61" w:rsidP="00C639ED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Ort, Datum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19942F6D" w14:textId="77777777" w:rsidR="00377A61" w:rsidRPr="00570149" w:rsidRDefault="00377A61" w:rsidP="00C639ED">
            <w:pPr>
              <w:spacing w:before="24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Pr="00570149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FORMTEXT </w:instrText>
            </w:r>
            <w:r w:rsidRPr="00570149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570149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570149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570149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EC1F98" w14:textId="77777777" w:rsidR="00377A61" w:rsidRPr="00570149" w:rsidRDefault="00377A61" w:rsidP="00C639ED">
            <w:pPr>
              <w:spacing w:before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70149">
              <w:rPr>
                <w:rFonts w:asciiTheme="minorHAnsi" w:hAnsiTheme="minorHAnsi" w:cstheme="minorHAnsi"/>
                <w:b/>
                <w:sz w:val="20"/>
                <w:szCs w:val="20"/>
              </w:rPr>
              <w:t>Unterschrift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PA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63697984"/>
            <w:showingPlcHdr/>
            <w:picture/>
          </w:sdtPr>
          <w:sdtEndPr/>
          <w:sdtContent>
            <w:tc>
              <w:tcPr>
                <w:tcW w:w="3119" w:type="dxa"/>
                <w:tcBorders>
                  <w:top w:val="nil"/>
                  <w:left w:val="nil"/>
                  <w:right w:val="nil"/>
                </w:tcBorders>
              </w:tcPr>
              <w:p w14:paraId="5184F07F" w14:textId="7C280DAE" w:rsidR="00377A61" w:rsidRPr="00570149" w:rsidRDefault="000C08A4" w:rsidP="00C639ED">
                <w:pPr>
                  <w:spacing w:before="24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34E74EEC" wp14:editId="03C40083">
                      <wp:extent cx="1921664" cy="200025"/>
                      <wp:effectExtent l="0" t="0" r="2540" b="0"/>
                      <wp:docPr id="2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55552" cy="2035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67645980" w14:textId="77777777" w:rsidR="00377A61" w:rsidRDefault="00377A61" w:rsidP="00377A61">
      <w:pPr>
        <w:rPr>
          <w:rFonts w:asciiTheme="minorHAnsi" w:hAnsiTheme="minorHAnsi" w:cstheme="minorHAnsi"/>
          <w:sz w:val="16"/>
          <w:szCs w:val="16"/>
        </w:rPr>
      </w:pPr>
    </w:p>
    <w:p w14:paraId="58B06404" w14:textId="4754A6D3" w:rsidR="004F31BA" w:rsidRPr="00570149" w:rsidRDefault="00377A61" w:rsidP="00282706">
      <w:pPr>
        <w:rPr>
          <w:rFonts w:asciiTheme="minorHAnsi" w:hAnsiTheme="minorHAnsi" w:cstheme="minorHAnsi"/>
        </w:rPr>
      </w:pPr>
      <w:r w:rsidRPr="00570149">
        <w:rPr>
          <w:rFonts w:asciiTheme="minorHAnsi" w:hAnsiTheme="minorHAnsi" w:cstheme="minorHAnsi"/>
          <w:sz w:val="16"/>
          <w:szCs w:val="16"/>
        </w:rPr>
        <w:t>Dok. Nr: 2.7.1.</w:t>
      </w:r>
    </w:p>
    <w:sectPr w:rsidR="004F31BA" w:rsidRPr="00570149" w:rsidSect="008A6445"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91" w:left="1418" w:header="964" w:footer="53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918EC" w14:textId="77777777" w:rsidR="0020553F" w:rsidRDefault="0020553F" w:rsidP="00F91D37">
      <w:r>
        <w:separator/>
      </w:r>
    </w:p>
  </w:endnote>
  <w:endnote w:type="continuationSeparator" w:id="0">
    <w:p w14:paraId="23ED85A0" w14:textId="77777777" w:rsidR="0020553F" w:rsidRDefault="0020553F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EA6D" w14:textId="77777777" w:rsidR="00695E44" w:rsidRPr="00BE2966" w:rsidRDefault="00695E44" w:rsidP="006C62E1">
    <w:pPr>
      <w:pStyle w:val="Fuzeile"/>
      <w:rPr>
        <w:noProof/>
        <w:color w:val="FFFFFF" w:themeColor="background1"/>
        <w:lang w:eastAsia="de-CH"/>
      </w:rPr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EC56CC1" wp14:editId="76EA2DEF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99795" cy="514350"/>
              <wp:effectExtent l="0" t="0" r="14605" b="0"/>
              <wp:wrapSquare wrapText="bothSides"/>
              <wp:docPr id="866149743" name="Textfeld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000" cy="51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2E55B6" w14:textId="77777777" w:rsidR="00695E44" w:rsidRPr="005C6148" w:rsidRDefault="00695E44" w:rsidP="00CD775B">
                          <w:pPr>
                            <w:pStyle w:val="Seitenzahlen"/>
                          </w:pPr>
                          <w:r>
                            <w:t xml:space="preserve">Seite </w:t>
                          </w: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  <w:r>
                            <w:t>/</w:t>
                          </w:r>
                          <w:fldSimple w:instr=" NUMPAGES   \* MERGEFORMAT ">
                            <w:r>
                              <w:rPr>
                                <w:noProof/>
                              </w:rPr>
                              <w:t>17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C56CC1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alt="&quot;&quot;" style="position:absolute;margin-left:19.65pt;margin-top:0;width:70.85pt;height:40.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" filled="f" stroked="f" strokeweight=".5pt">
              <v:textbox inset="0,0,0,9.5mm">
                <w:txbxContent>
                  <w:p w14:paraId="5B2E55B6" w14:textId="77777777" w:rsidR="00695E44" w:rsidRPr="005C6148" w:rsidRDefault="00695E44" w:rsidP="00CD775B">
                    <w:pPr>
                      <w:pStyle w:val="Seitenzahlen"/>
                    </w:pPr>
                    <w:r>
                      <w:t xml:space="preserve">Seite </w:t>
                    </w: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  <w:r>
                      <w:t>/</w:t>
                    </w:r>
                    <w:fldSimple w:instr=" NUMPAGES   \* MERGEFORMAT ">
                      <w:r>
                        <w:rPr>
                          <w:noProof/>
                        </w:rPr>
                        <w:t>17</w:t>
                      </w:r>
                    </w:fldSimple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  <w:p w14:paraId="673AFA70" w14:textId="77777777" w:rsidR="00F647BB" w:rsidRDefault="00695E44">
    <w:pPr>
      <w:pStyle w:val="Fuzeile"/>
    </w:pPr>
    <w:r w:rsidRPr="00CB1869">
      <w:rPr>
        <w:noProof/>
        <w:lang w:eastAsia="de-CH"/>
      </w:rPr>
      <w:t xml:space="preserve">HFS Dornach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Ruchti-Weg 7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4143 Dornach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Telefon +41 61 701 81 00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info@hfs-dornach.ch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www.hfs-dornach.ch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327C" w14:textId="77777777" w:rsidR="00040E69" w:rsidRPr="00BE2966" w:rsidRDefault="00040E69" w:rsidP="006C62E1">
    <w:pPr>
      <w:pStyle w:val="Fuzeile"/>
      <w:rPr>
        <w:noProof/>
        <w:color w:val="FFFFFF" w:themeColor="background1"/>
        <w:lang w:eastAsia="de-CH"/>
      </w:rPr>
    </w:pPr>
  </w:p>
  <w:p w14:paraId="439F9AFC" w14:textId="77777777" w:rsidR="00040E69" w:rsidRDefault="00040E69">
    <w:pPr>
      <w:pStyle w:val="Fuzeile"/>
    </w:pPr>
    <w:r w:rsidRPr="00CB1869">
      <w:rPr>
        <w:noProof/>
        <w:lang w:eastAsia="de-CH"/>
      </w:rPr>
      <w:t xml:space="preserve">HFS Dornach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Ruchti-Weg 7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4143 Dornach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Telefon +41 61 701 81 00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info@hfs-dornach.ch </w:t>
    </w:r>
    <w:r w:rsidRPr="00CB1869">
      <w:rPr>
        <w:noProof/>
        <w:color w:val="F07D26" w:themeColor="accent2"/>
        <w:lang w:eastAsia="de-CH"/>
      </w:rPr>
      <w:t>|</w:t>
    </w:r>
    <w:r w:rsidRPr="00CB1869">
      <w:rPr>
        <w:noProof/>
        <w:lang w:eastAsia="de-CH"/>
      </w:rPr>
      <w:t xml:space="preserve"> www.hfs-dornach.ch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0EAE" w14:textId="77777777" w:rsidR="0020553F" w:rsidRDefault="0020553F" w:rsidP="008F631C">
      <w:pPr>
        <w:pStyle w:val="Funotentrennlinie"/>
      </w:pPr>
    </w:p>
  </w:footnote>
  <w:footnote w:type="continuationSeparator" w:id="0">
    <w:p w14:paraId="4BA301BB" w14:textId="77777777" w:rsidR="0020553F" w:rsidRDefault="0020553F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8910" w14:textId="77777777" w:rsidR="00040E69" w:rsidRDefault="00040E69" w:rsidP="00BA7789">
    <w:pPr>
      <w:pStyle w:val="Kopfzeile"/>
      <w:spacing w:after="700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40A8A6B" wp14:editId="436CF6C6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74800" cy="374400"/>
          <wp:effectExtent l="0" t="0" r="0" b="6985"/>
          <wp:wrapTopAndBottom/>
          <wp:docPr id="652697395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902289" name="Grafik 38990228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8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E93642" w14:textId="77777777" w:rsidR="00040E69" w:rsidRPr="004F31BA" w:rsidRDefault="00040E69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660C520A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06D5B"/>
    <w:multiLevelType w:val="multilevel"/>
    <w:tmpl w:val="5D82B86E"/>
    <w:numStyleLink w:val="Reglement"/>
  </w:abstractNum>
  <w:abstractNum w:abstractNumId="3" w15:restartNumberingAfterBreak="0">
    <w:nsid w:val="0F4E561D"/>
    <w:multiLevelType w:val="multilevel"/>
    <w:tmpl w:val="CC26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D2216F"/>
    <w:multiLevelType w:val="multilevel"/>
    <w:tmpl w:val="31C22C22"/>
    <w:numStyleLink w:val="AufzhlungenListe"/>
  </w:abstractNum>
  <w:abstractNum w:abstractNumId="5" w15:restartNumberingAfterBreak="0">
    <w:nsid w:val="12847DE2"/>
    <w:multiLevelType w:val="multilevel"/>
    <w:tmpl w:val="5D82B86E"/>
    <w:numStyleLink w:val="Reglement"/>
  </w:abstractNum>
  <w:abstractNum w:abstractNumId="6" w15:restartNumberingAfterBreak="0">
    <w:nsid w:val="19B90D77"/>
    <w:multiLevelType w:val="hybridMultilevel"/>
    <w:tmpl w:val="641876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21042"/>
    <w:multiLevelType w:val="multilevel"/>
    <w:tmpl w:val="5D82B86E"/>
    <w:numStyleLink w:val="Reglement"/>
  </w:abstractNum>
  <w:abstractNum w:abstractNumId="8" w15:restartNumberingAfterBreak="0">
    <w:nsid w:val="20F20D24"/>
    <w:multiLevelType w:val="hybridMultilevel"/>
    <w:tmpl w:val="1F30FCC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ED3E4F"/>
    <w:multiLevelType w:val="multilevel"/>
    <w:tmpl w:val="5D82B86E"/>
    <w:numStyleLink w:val="Reglement"/>
  </w:abstractNum>
  <w:abstractNum w:abstractNumId="10" w15:restartNumberingAfterBreak="0">
    <w:nsid w:val="22BD6215"/>
    <w:multiLevelType w:val="multilevel"/>
    <w:tmpl w:val="31C22C22"/>
    <w:styleLink w:val="AufzhlungenListe"/>
    <w:lvl w:ilvl="0">
      <w:start w:val="1"/>
      <w:numFmt w:val="bullet"/>
      <w:pStyle w:val="Aufzhlung1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</w:rPr>
    </w:lvl>
    <w:lvl w:ilvl="1">
      <w:start w:val="1"/>
      <w:numFmt w:val="bullet"/>
      <w:pStyle w:val="Aufzhlung2"/>
      <w:lvlText w:val="•"/>
      <w:lvlJc w:val="left"/>
      <w:pPr>
        <w:tabs>
          <w:tab w:val="num" w:pos="567"/>
        </w:tabs>
        <w:ind w:left="851" w:hanging="284"/>
      </w:pPr>
      <w:rPr>
        <w:rFonts w:ascii="Arial" w:hAnsi="Arial" w:hint="default"/>
      </w:rPr>
    </w:lvl>
    <w:lvl w:ilvl="2">
      <w:start w:val="1"/>
      <w:numFmt w:val="bullet"/>
      <w:pStyle w:val="Aufzhlung3"/>
      <w:lvlText w:val="•"/>
      <w:lvlJc w:val="left"/>
      <w:pPr>
        <w:ind w:left="1134" w:hanging="283"/>
      </w:pPr>
      <w:rPr>
        <w:rFonts w:ascii="Arial" w:hAnsi="Arial" w:hint="default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5D05968"/>
    <w:multiLevelType w:val="multilevel"/>
    <w:tmpl w:val="660C520A"/>
    <w:numStyleLink w:val="NummerierteberschriftenListe"/>
  </w:abstractNum>
  <w:abstractNum w:abstractNumId="12" w15:restartNumberingAfterBreak="0">
    <w:nsid w:val="2B4D60D5"/>
    <w:multiLevelType w:val="multilevel"/>
    <w:tmpl w:val="31C22C22"/>
    <w:numStyleLink w:val="AufzhlungenListe"/>
  </w:abstractNum>
  <w:abstractNum w:abstractNumId="13" w15:restartNumberingAfterBreak="0">
    <w:nsid w:val="2CB31A48"/>
    <w:multiLevelType w:val="multilevel"/>
    <w:tmpl w:val="660C520A"/>
    <w:numStyleLink w:val="NummerierteberschriftenListe"/>
  </w:abstractNum>
  <w:abstractNum w:abstractNumId="14" w15:restartNumberingAfterBreak="0">
    <w:nsid w:val="360C3605"/>
    <w:multiLevelType w:val="multilevel"/>
    <w:tmpl w:val="5D82B86E"/>
    <w:numStyleLink w:val="Reglement"/>
  </w:abstractNum>
  <w:abstractNum w:abstractNumId="15" w15:restartNumberingAfterBreak="0">
    <w:nsid w:val="37BE29D9"/>
    <w:multiLevelType w:val="multilevel"/>
    <w:tmpl w:val="31C22C22"/>
    <w:numStyleLink w:val="AufzhlungenListe"/>
  </w:abstractNum>
  <w:abstractNum w:abstractNumId="16" w15:restartNumberingAfterBreak="0">
    <w:nsid w:val="4BAC5477"/>
    <w:multiLevelType w:val="multilevel"/>
    <w:tmpl w:val="31C22C22"/>
    <w:numStyleLink w:val="AufzhlungenListe"/>
  </w:abstractNum>
  <w:abstractNum w:abstractNumId="17" w15:restartNumberingAfterBreak="0">
    <w:nsid w:val="4BAE26A0"/>
    <w:multiLevelType w:val="multilevel"/>
    <w:tmpl w:val="5D82B86E"/>
    <w:styleLink w:val="Reglement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sz w:val="27"/>
      </w:rPr>
    </w:lvl>
    <w:lvl w:ilvl="1">
      <w:start w:val="1"/>
      <w:numFmt w:val="ordinal"/>
      <w:lvlText w:val="%1.%2"/>
      <w:lvlJc w:val="left"/>
      <w:pPr>
        <w:ind w:left="510" w:hanging="510"/>
      </w:pPr>
      <w:rPr>
        <w:rFonts w:hint="default"/>
        <w:sz w:val="22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9" w:hanging="369"/>
      </w:pPr>
      <w:rPr>
        <w:rFonts w:hint="default"/>
        <w:sz w:val="16"/>
      </w:rPr>
    </w:lvl>
    <w:lvl w:ilvl="4">
      <w:start w:val="1"/>
      <w:numFmt w:val="decimal"/>
      <w:lvlText w:val="%4.%5."/>
      <w:lvlJc w:val="left"/>
      <w:pPr>
        <w:ind w:left="369" w:hanging="369"/>
      </w:pPr>
      <w:rPr>
        <w:rFonts w:hint="default"/>
        <w:sz w:val="16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69" w:hanging="227"/>
      </w:pPr>
      <w:rPr>
        <w:rFonts w:ascii="Arial" w:hAnsi="Aria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3022BC8"/>
    <w:multiLevelType w:val="multilevel"/>
    <w:tmpl w:val="660C520A"/>
    <w:styleLink w:val="NummerierteberschriftenListe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567" w:hanging="283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992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559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567" w:hanging="283"/>
      </w:pPr>
      <w:rPr>
        <w:rFonts w:hint="default"/>
      </w:rPr>
    </w:lvl>
  </w:abstractNum>
  <w:abstractNum w:abstractNumId="19" w15:restartNumberingAfterBreak="0">
    <w:nsid w:val="577D2DF2"/>
    <w:multiLevelType w:val="multilevel"/>
    <w:tmpl w:val="5D82B86E"/>
    <w:numStyleLink w:val="Reglement"/>
  </w:abstractNum>
  <w:abstractNum w:abstractNumId="20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72030E"/>
    <w:multiLevelType w:val="multilevel"/>
    <w:tmpl w:val="5D82B86E"/>
    <w:numStyleLink w:val="Reglement"/>
  </w:abstractNum>
  <w:abstractNum w:abstractNumId="22" w15:restartNumberingAfterBreak="0">
    <w:nsid w:val="630E65D1"/>
    <w:multiLevelType w:val="hybridMultilevel"/>
    <w:tmpl w:val="41769C40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55417A9"/>
    <w:multiLevelType w:val="hybridMultilevel"/>
    <w:tmpl w:val="E910B96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2D76D8"/>
    <w:multiLevelType w:val="multilevel"/>
    <w:tmpl w:val="660C520A"/>
    <w:numStyleLink w:val="NummerierteberschriftenListe"/>
  </w:abstractNum>
  <w:abstractNum w:abstractNumId="25" w15:restartNumberingAfterBreak="0">
    <w:nsid w:val="6EE4694F"/>
    <w:multiLevelType w:val="multilevel"/>
    <w:tmpl w:val="5D82B86E"/>
    <w:numStyleLink w:val="Reglement"/>
  </w:abstractNum>
  <w:abstractNum w:abstractNumId="26" w15:restartNumberingAfterBreak="0">
    <w:nsid w:val="71E36116"/>
    <w:multiLevelType w:val="multilevel"/>
    <w:tmpl w:val="AC88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1D16FF"/>
    <w:multiLevelType w:val="multilevel"/>
    <w:tmpl w:val="5D82B86E"/>
    <w:numStyleLink w:val="Reglement"/>
  </w:abstractNum>
  <w:abstractNum w:abstractNumId="28" w15:restartNumberingAfterBreak="0">
    <w:nsid w:val="758F39BC"/>
    <w:multiLevelType w:val="multilevel"/>
    <w:tmpl w:val="12E2BE4A"/>
    <w:lvl w:ilvl="0">
      <w:start w:val="1"/>
      <w:numFmt w:val="decimal"/>
      <w:pStyle w:val="berschrift1nummeriertReglement"/>
      <w:lvlText w:val="%1."/>
      <w:lvlJc w:val="left"/>
      <w:pPr>
        <w:ind w:left="510" w:hanging="510"/>
      </w:pPr>
      <w:rPr>
        <w:rFonts w:hint="default"/>
        <w:sz w:val="27"/>
      </w:rPr>
    </w:lvl>
    <w:lvl w:ilvl="1">
      <w:start w:val="1"/>
      <w:numFmt w:val="ordinal"/>
      <w:pStyle w:val="berschrift2nummeriertReglement"/>
      <w:lvlText w:val="%1.%2"/>
      <w:lvlJc w:val="left"/>
      <w:pPr>
        <w:ind w:left="510" w:hanging="510"/>
      </w:pPr>
      <w:rPr>
        <w:rFonts w:hint="default"/>
        <w:sz w:val="22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merierung1Reglement"/>
      <w:lvlText w:val="%4."/>
      <w:lvlJc w:val="left"/>
      <w:pPr>
        <w:ind w:left="510" w:hanging="510"/>
      </w:pPr>
      <w:rPr>
        <w:rFonts w:hint="default"/>
        <w:sz w:val="16"/>
      </w:rPr>
    </w:lvl>
    <w:lvl w:ilvl="4">
      <w:start w:val="1"/>
      <w:numFmt w:val="decimal"/>
      <w:pStyle w:val="Nummerierung2Reglement"/>
      <w:lvlText w:val="%4.%5."/>
      <w:lvlJc w:val="left"/>
      <w:pPr>
        <w:ind w:left="454" w:hanging="454"/>
      </w:pPr>
      <w:rPr>
        <w:rFonts w:hint="default"/>
        <w:sz w:val="16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pStyle w:val="Aufzhlung1Reglement"/>
      <w:lvlText w:val="•"/>
      <w:lvlJc w:val="left"/>
      <w:pPr>
        <w:ind w:left="510" w:hanging="368"/>
      </w:pPr>
      <w:rPr>
        <w:rFonts w:ascii="Arial" w:hAnsi="Aria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5A872BB"/>
    <w:multiLevelType w:val="multilevel"/>
    <w:tmpl w:val="5D82B86E"/>
    <w:numStyleLink w:val="Reglement"/>
  </w:abstractNum>
  <w:abstractNum w:abstractNumId="30" w15:restartNumberingAfterBreak="0">
    <w:nsid w:val="7A3339A9"/>
    <w:multiLevelType w:val="multilevel"/>
    <w:tmpl w:val="31C22C22"/>
    <w:numStyleLink w:val="AufzhlungenListe"/>
  </w:abstractNum>
  <w:abstractNum w:abstractNumId="31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E49109E"/>
    <w:multiLevelType w:val="hybridMultilevel"/>
    <w:tmpl w:val="56F09A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HFSDornach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20"/>
  </w:num>
  <w:num w:numId="2" w16cid:durableId="1073507391">
    <w:abstractNumId w:val="18"/>
  </w:num>
  <w:num w:numId="3" w16cid:durableId="1074162686">
    <w:abstractNumId w:val="10"/>
  </w:num>
  <w:num w:numId="4" w16cid:durableId="1038356840">
    <w:abstractNumId w:val="1"/>
  </w:num>
  <w:num w:numId="5" w16cid:durableId="12858479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683047">
    <w:abstractNumId w:val="12"/>
  </w:num>
  <w:num w:numId="7" w16cid:durableId="757867471">
    <w:abstractNumId w:val="27"/>
  </w:num>
  <w:num w:numId="8" w16cid:durableId="2043094968">
    <w:abstractNumId w:val="33"/>
  </w:num>
  <w:num w:numId="9" w16cid:durableId="394354220">
    <w:abstractNumId w:val="31"/>
  </w:num>
  <w:num w:numId="10" w16cid:durableId="1194536296">
    <w:abstractNumId w:val="15"/>
  </w:num>
  <w:num w:numId="11" w16cid:durableId="550266404">
    <w:abstractNumId w:val="16"/>
  </w:num>
  <w:num w:numId="12" w16cid:durableId="271548214">
    <w:abstractNumId w:val="4"/>
  </w:num>
  <w:num w:numId="13" w16cid:durableId="1707753864">
    <w:abstractNumId w:val="17"/>
  </w:num>
  <w:num w:numId="14" w16cid:durableId="1437360695">
    <w:abstractNumId w:val="11"/>
  </w:num>
  <w:num w:numId="15" w16cid:durableId="116802107">
    <w:abstractNumId w:val="5"/>
  </w:num>
  <w:num w:numId="16" w16cid:durableId="505898486">
    <w:abstractNumId w:val="21"/>
  </w:num>
  <w:num w:numId="17" w16cid:durableId="2024044405">
    <w:abstractNumId w:val="9"/>
  </w:num>
  <w:num w:numId="18" w16cid:durableId="843476228">
    <w:abstractNumId w:val="2"/>
  </w:num>
  <w:num w:numId="19" w16cid:durableId="1899633254">
    <w:abstractNumId w:val="29"/>
  </w:num>
  <w:num w:numId="20" w16cid:durableId="320617387">
    <w:abstractNumId w:val="19"/>
  </w:num>
  <w:num w:numId="21" w16cid:durableId="1220551025">
    <w:abstractNumId w:val="7"/>
  </w:num>
  <w:num w:numId="22" w16cid:durableId="1798135234">
    <w:abstractNumId w:val="13"/>
  </w:num>
  <w:num w:numId="23" w16cid:durableId="721516327">
    <w:abstractNumId w:val="25"/>
  </w:num>
  <w:num w:numId="24" w16cid:durableId="2001149544">
    <w:abstractNumId w:val="14"/>
  </w:num>
  <w:num w:numId="25" w16cid:durableId="1411806135">
    <w:abstractNumId w:val="28"/>
  </w:num>
  <w:num w:numId="26" w16cid:durableId="1003703657">
    <w:abstractNumId w:val="30"/>
  </w:num>
  <w:num w:numId="27" w16cid:durableId="597299897">
    <w:abstractNumId w:val="24"/>
  </w:num>
  <w:num w:numId="28" w16cid:durableId="1767454982">
    <w:abstractNumId w:val="22"/>
  </w:num>
  <w:num w:numId="29" w16cid:durableId="1636792717">
    <w:abstractNumId w:val="3"/>
  </w:num>
  <w:num w:numId="30" w16cid:durableId="1081830683">
    <w:abstractNumId w:val="26"/>
  </w:num>
  <w:num w:numId="31" w16cid:durableId="2048524530">
    <w:abstractNumId w:val="32"/>
  </w:num>
  <w:num w:numId="32" w16cid:durableId="751241812">
    <w:abstractNumId w:val="23"/>
  </w:num>
  <w:num w:numId="33" w16cid:durableId="1888763304">
    <w:abstractNumId w:val="6"/>
  </w:num>
  <w:num w:numId="34" w16cid:durableId="1218082847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enforcement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06"/>
    <w:rsid w:val="0000247A"/>
    <w:rsid w:val="00002978"/>
    <w:rsid w:val="00002B5D"/>
    <w:rsid w:val="00003A9F"/>
    <w:rsid w:val="0001010F"/>
    <w:rsid w:val="00011788"/>
    <w:rsid w:val="000137EC"/>
    <w:rsid w:val="00020E50"/>
    <w:rsid w:val="00025CEC"/>
    <w:rsid w:val="000266B7"/>
    <w:rsid w:val="00026A79"/>
    <w:rsid w:val="00032B92"/>
    <w:rsid w:val="00032BCD"/>
    <w:rsid w:val="00032F85"/>
    <w:rsid w:val="00032FC2"/>
    <w:rsid w:val="000355BF"/>
    <w:rsid w:val="000409C8"/>
    <w:rsid w:val="00040E69"/>
    <w:rsid w:val="00041700"/>
    <w:rsid w:val="00043269"/>
    <w:rsid w:val="0004777A"/>
    <w:rsid w:val="00055041"/>
    <w:rsid w:val="00063BC2"/>
    <w:rsid w:val="000701F1"/>
    <w:rsid w:val="00070BA5"/>
    <w:rsid w:val="00071108"/>
    <w:rsid w:val="00071780"/>
    <w:rsid w:val="000803EB"/>
    <w:rsid w:val="00080D51"/>
    <w:rsid w:val="00081089"/>
    <w:rsid w:val="00084406"/>
    <w:rsid w:val="000872DD"/>
    <w:rsid w:val="00090380"/>
    <w:rsid w:val="0009083E"/>
    <w:rsid w:val="00090A32"/>
    <w:rsid w:val="00092B34"/>
    <w:rsid w:val="00093FA2"/>
    <w:rsid w:val="000947ED"/>
    <w:rsid w:val="00095F12"/>
    <w:rsid w:val="00096E8E"/>
    <w:rsid w:val="000A1884"/>
    <w:rsid w:val="000A21F1"/>
    <w:rsid w:val="000A24EC"/>
    <w:rsid w:val="000A2660"/>
    <w:rsid w:val="000A295C"/>
    <w:rsid w:val="000A2BE5"/>
    <w:rsid w:val="000A5EA1"/>
    <w:rsid w:val="000B08FC"/>
    <w:rsid w:val="000B183F"/>
    <w:rsid w:val="000B201C"/>
    <w:rsid w:val="000B595D"/>
    <w:rsid w:val="000B6975"/>
    <w:rsid w:val="000C06C5"/>
    <w:rsid w:val="000C08A4"/>
    <w:rsid w:val="000C49C1"/>
    <w:rsid w:val="000D1743"/>
    <w:rsid w:val="000D1BB6"/>
    <w:rsid w:val="000D33D0"/>
    <w:rsid w:val="000D3F63"/>
    <w:rsid w:val="000D442F"/>
    <w:rsid w:val="000E3C54"/>
    <w:rsid w:val="000E7543"/>
    <w:rsid w:val="000E756F"/>
    <w:rsid w:val="000F1D2B"/>
    <w:rsid w:val="000F2461"/>
    <w:rsid w:val="000F4AF8"/>
    <w:rsid w:val="0010021F"/>
    <w:rsid w:val="00101745"/>
    <w:rsid w:val="00102345"/>
    <w:rsid w:val="0010451E"/>
    <w:rsid w:val="00104B6A"/>
    <w:rsid w:val="001055E2"/>
    <w:rsid w:val="00106688"/>
    <w:rsid w:val="00107F09"/>
    <w:rsid w:val="001134C7"/>
    <w:rsid w:val="00113CB8"/>
    <w:rsid w:val="0012151C"/>
    <w:rsid w:val="0012278F"/>
    <w:rsid w:val="00126A7A"/>
    <w:rsid w:val="00127BBA"/>
    <w:rsid w:val="00132547"/>
    <w:rsid w:val="00133CFB"/>
    <w:rsid w:val="0013547A"/>
    <w:rsid w:val="0013611B"/>
    <w:rsid w:val="001375AB"/>
    <w:rsid w:val="00144122"/>
    <w:rsid w:val="00145E6F"/>
    <w:rsid w:val="001514C0"/>
    <w:rsid w:val="00154677"/>
    <w:rsid w:val="0015574C"/>
    <w:rsid w:val="001579A2"/>
    <w:rsid w:val="00157ECA"/>
    <w:rsid w:val="00165F95"/>
    <w:rsid w:val="0016774B"/>
    <w:rsid w:val="00167916"/>
    <w:rsid w:val="00171562"/>
    <w:rsid w:val="00171870"/>
    <w:rsid w:val="0017204E"/>
    <w:rsid w:val="00174454"/>
    <w:rsid w:val="00177D43"/>
    <w:rsid w:val="00190F6B"/>
    <w:rsid w:val="001916D0"/>
    <w:rsid w:val="00192AB4"/>
    <w:rsid w:val="00192EAF"/>
    <w:rsid w:val="001A2796"/>
    <w:rsid w:val="001A2E39"/>
    <w:rsid w:val="001A3606"/>
    <w:rsid w:val="001A43BD"/>
    <w:rsid w:val="001A4679"/>
    <w:rsid w:val="001B0A7F"/>
    <w:rsid w:val="001C4A15"/>
    <w:rsid w:val="001C6228"/>
    <w:rsid w:val="001E05EF"/>
    <w:rsid w:val="001E18FE"/>
    <w:rsid w:val="001E73F4"/>
    <w:rsid w:val="001F0CDF"/>
    <w:rsid w:val="001F0D7C"/>
    <w:rsid w:val="001F4A7E"/>
    <w:rsid w:val="001F4B8C"/>
    <w:rsid w:val="001F4F9B"/>
    <w:rsid w:val="00200CBA"/>
    <w:rsid w:val="0020553F"/>
    <w:rsid w:val="00207ADD"/>
    <w:rsid w:val="00214EEC"/>
    <w:rsid w:val="00216D94"/>
    <w:rsid w:val="00221EA3"/>
    <w:rsid w:val="0022685B"/>
    <w:rsid w:val="0023018C"/>
    <w:rsid w:val="0023205B"/>
    <w:rsid w:val="002369CE"/>
    <w:rsid w:val="00240183"/>
    <w:rsid w:val="00243D92"/>
    <w:rsid w:val="00245199"/>
    <w:rsid w:val="00245BAA"/>
    <w:rsid w:val="0024607A"/>
    <w:rsid w:val="002466D7"/>
    <w:rsid w:val="00247905"/>
    <w:rsid w:val="002522AA"/>
    <w:rsid w:val="0025644A"/>
    <w:rsid w:val="0026146C"/>
    <w:rsid w:val="00265789"/>
    <w:rsid w:val="0026602D"/>
    <w:rsid w:val="00267F71"/>
    <w:rsid w:val="002726D9"/>
    <w:rsid w:val="00273EBC"/>
    <w:rsid w:val="00274B98"/>
    <w:rsid w:val="0027532C"/>
    <w:rsid w:val="0028168A"/>
    <w:rsid w:val="00282706"/>
    <w:rsid w:val="00283827"/>
    <w:rsid w:val="00283995"/>
    <w:rsid w:val="002900F4"/>
    <w:rsid w:val="00290E37"/>
    <w:rsid w:val="00292375"/>
    <w:rsid w:val="002A2BAD"/>
    <w:rsid w:val="002A2BB1"/>
    <w:rsid w:val="002A4511"/>
    <w:rsid w:val="002A482C"/>
    <w:rsid w:val="002A6277"/>
    <w:rsid w:val="002B1F0B"/>
    <w:rsid w:val="002B2B9D"/>
    <w:rsid w:val="002B496D"/>
    <w:rsid w:val="002B4A69"/>
    <w:rsid w:val="002B4AE5"/>
    <w:rsid w:val="002B551B"/>
    <w:rsid w:val="002C163B"/>
    <w:rsid w:val="002D0ECA"/>
    <w:rsid w:val="002D272F"/>
    <w:rsid w:val="002D3839"/>
    <w:rsid w:val="002D38AE"/>
    <w:rsid w:val="002D6D58"/>
    <w:rsid w:val="002D709C"/>
    <w:rsid w:val="002E7F96"/>
    <w:rsid w:val="002F06AA"/>
    <w:rsid w:val="002F68A2"/>
    <w:rsid w:val="0030245A"/>
    <w:rsid w:val="00302BB6"/>
    <w:rsid w:val="00303B73"/>
    <w:rsid w:val="00304C57"/>
    <w:rsid w:val="003065CA"/>
    <w:rsid w:val="00307A5B"/>
    <w:rsid w:val="003106A3"/>
    <w:rsid w:val="00313B9E"/>
    <w:rsid w:val="0031404B"/>
    <w:rsid w:val="00314C63"/>
    <w:rsid w:val="00322AC9"/>
    <w:rsid w:val="0032330D"/>
    <w:rsid w:val="00333A1B"/>
    <w:rsid w:val="00335853"/>
    <w:rsid w:val="00337EC8"/>
    <w:rsid w:val="0034134D"/>
    <w:rsid w:val="00343A7F"/>
    <w:rsid w:val="00347F53"/>
    <w:rsid w:val="003505EC"/>
    <w:rsid w:val="003514EE"/>
    <w:rsid w:val="00363671"/>
    <w:rsid w:val="003643C3"/>
    <w:rsid w:val="00364EE3"/>
    <w:rsid w:val="00366224"/>
    <w:rsid w:val="00367EE6"/>
    <w:rsid w:val="00371E1F"/>
    <w:rsid w:val="00372E7A"/>
    <w:rsid w:val="0037396C"/>
    <w:rsid w:val="0037405C"/>
    <w:rsid w:val="003757E4"/>
    <w:rsid w:val="00375834"/>
    <w:rsid w:val="00375CD2"/>
    <w:rsid w:val="00375CFC"/>
    <w:rsid w:val="00377872"/>
    <w:rsid w:val="00377A61"/>
    <w:rsid w:val="00381BA9"/>
    <w:rsid w:val="0039124E"/>
    <w:rsid w:val="00394294"/>
    <w:rsid w:val="00395A1F"/>
    <w:rsid w:val="00396DAD"/>
    <w:rsid w:val="00397B92"/>
    <w:rsid w:val="003A0F8A"/>
    <w:rsid w:val="003A3244"/>
    <w:rsid w:val="003A796E"/>
    <w:rsid w:val="003B7411"/>
    <w:rsid w:val="003C334B"/>
    <w:rsid w:val="003C3AED"/>
    <w:rsid w:val="003C3D32"/>
    <w:rsid w:val="003C7AA5"/>
    <w:rsid w:val="003D0D1E"/>
    <w:rsid w:val="003D0EF7"/>
    <w:rsid w:val="003D0FAA"/>
    <w:rsid w:val="003E21A6"/>
    <w:rsid w:val="003E36EB"/>
    <w:rsid w:val="003E5F1E"/>
    <w:rsid w:val="003E6992"/>
    <w:rsid w:val="003F012A"/>
    <w:rsid w:val="003F1A56"/>
    <w:rsid w:val="004032C2"/>
    <w:rsid w:val="00403418"/>
    <w:rsid w:val="004037BC"/>
    <w:rsid w:val="004055D4"/>
    <w:rsid w:val="00417CAE"/>
    <w:rsid w:val="0042454D"/>
    <w:rsid w:val="0043314B"/>
    <w:rsid w:val="00433D09"/>
    <w:rsid w:val="0043654E"/>
    <w:rsid w:val="00444695"/>
    <w:rsid w:val="004469E2"/>
    <w:rsid w:val="00450F6F"/>
    <w:rsid w:val="00452D49"/>
    <w:rsid w:val="0045362B"/>
    <w:rsid w:val="0046341E"/>
    <w:rsid w:val="00471D34"/>
    <w:rsid w:val="00472C7B"/>
    <w:rsid w:val="00480603"/>
    <w:rsid w:val="004815F1"/>
    <w:rsid w:val="00481867"/>
    <w:rsid w:val="00486DBB"/>
    <w:rsid w:val="00487359"/>
    <w:rsid w:val="00490DF7"/>
    <w:rsid w:val="00490FC3"/>
    <w:rsid w:val="00492683"/>
    <w:rsid w:val="00494FD7"/>
    <w:rsid w:val="00495F83"/>
    <w:rsid w:val="004A039B"/>
    <w:rsid w:val="004A21D1"/>
    <w:rsid w:val="004B0FDB"/>
    <w:rsid w:val="004B19C3"/>
    <w:rsid w:val="004B3225"/>
    <w:rsid w:val="004B3485"/>
    <w:rsid w:val="004B37DB"/>
    <w:rsid w:val="004C10C2"/>
    <w:rsid w:val="004C1329"/>
    <w:rsid w:val="004C3880"/>
    <w:rsid w:val="004C4B0F"/>
    <w:rsid w:val="004C6A16"/>
    <w:rsid w:val="004C7C30"/>
    <w:rsid w:val="004D0F2F"/>
    <w:rsid w:val="004D179F"/>
    <w:rsid w:val="004D286A"/>
    <w:rsid w:val="004D3323"/>
    <w:rsid w:val="004D4F5B"/>
    <w:rsid w:val="004D5AD8"/>
    <w:rsid w:val="004D5B31"/>
    <w:rsid w:val="004E0CCA"/>
    <w:rsid w:val="004E0E33"/>
    <w:rsid w:val="004E4F25"/>
    <w:rsid w:val="004F1F66"/>
    <w:rsid w:val="004F22CB"/>
    <w:rsid w:val="004F31BA"/>
    <w:rsid w:val="004F3283"/>
    <w:rsid w:val="00500294"/>
    <w:rsid w:val="00520FD1"/>
    <w:rsid w:val="00525B53"/>
    <w:rsid w:val="00526C93"/>
    <w:rsid w:val="00530AF4"/>
    <w:rsid w:val="005339AE"/>
    <w:rsid w:val="00533E3D"/>
    <w:rsid w:val="00535EA2"/>
    <w:rsid w:val="00536411"/>
    <w:rsid w:val="00537410"/>
    <w:rsid w:val="005405D5"/>
    <w:rsid w:val="00541725"/>
    <w:rsid w:val="00542F0C"/>
    <w:rsid w:val="00543061"/>
    <w:rsid w:val="0054426E"/>
    <w:rsid w:val="00550787"/>
    <w:rsid w:val="00554D4C"/>
    <w:rsid w:val="005556CB"/>
    <w:rsid w:val="005562CF"/>
    <w:rsid w:val="005603D4"/>
    <w:rsid w:val="00562128"/>
    <w:rsid w:val="00570149"/>
    <w:rsid w:val="00573306"/>
    <w:rsid w:val="00576439"/>
    <w:rsid w:val="00581551"/>
    <w:rsid w:val="00581CFD"/>
    <w:rsid w:val="00585996"/>
    <w:rsid w:val="00591832"/>
    <w:rsid w:val="00592841"/>
    <w:rsid w:val="00594186"/>
    <w:rsid w:val="00596992"/>
    <w:rsid w:val="00597F45"/>
    <w:rsid w:val="005A19CD"/>
    <w:rsid w:val="005A1C90"/>
    <w:rsid w:val="005A357F"/>
    <w:rsid w:val="005A5109"/>
    <w:rsid w:val="005A56DA"/>
    <w:rsid w:val="005A5ACE"/>
    <w:rsid w:val="005A7BE5"/>
    <w:rsid w:val="005B201F"/>
    <w:rsid w:val="005B2829"/>
    <w:rsid w:val="005B337B"/>
    <w:rsid w:val="005B43CA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2214"/>
    <w:rsid w:val="005D2590"/>
    <w:rsid w:val="005D3D2E"/>
    <w:rsid w:val="005E105F"/>
    <w:rsid w:val="005E5468"/>
    <w:rsid w:val="005F1BBD"/>
    <w:rsid w:val="005F6B47"/>
    <w:rsid w:val="006027D7"/>
    <w:rsid w:val="00602EA1"/>
    <w:rsid w:val="006044D5"/>
    <w:rsid w:val="00606319"/>
    <w:rsid w:val="00606EF4"/>
    <w:rsid w:val="006178FD"/>
    <w:rsid w:val="00617B57"/>
    <w:rsid w:val="00622481"/>
    <w:rsid w:val="00622FDC"/>
    <w:rsid w:val="00624F9A"/>
    <w:rsid w:val="00625020"/>
    <w:rsid w:val="00625A87"/>
    <w:rsid w:val="006368AB"/>
    <w:rsid w:val="0063781D"/>
    <w:rsid w:val="00637E0D"/>
    <w:rsid w:val="00642F26"/>
    <w:rsid w:val="00642F29"/>
    <w:rsid w:val="00643E22"/>
    <w:rsid w:val="00647B77"/>
    <w:rsid w:val="00650B3D"/>
    <w:rsid w:val="00650E5F"/>
    <w:rsid w:val="0065274C"/>
    <w:rsid w:val="00656C7A"/>
    <w:rsid w:val="00656D8D"/>
    <w:rsid w:val="00657295"/>
    <w:rsid w:val="00660491"/>
    <w:rsid w:val="0066099A"/>
    <w:rsid w:val="00661A71"/>
    <w:rsid w:val="00670822"/>
    <w:rsid w:val="00672E90"/>
    <w:rsid w:val="006741D9"/>
    <w:rsid w:val="00680194"/>
    <w:rsid w:val="00680DA7"/>
    <w:rsid w:val="006852CD"/>
    <w:rsid w:val="00686D14"/>
    <w:rsid w:val="00687ED7"/>
    <w:rsid w:val="00695E44"/>
    <w:rsid w:val="006A0785"/>
    <w:rsid w:val="006A157B"/>
    <w:rsid w:val="006A2371"/>
    <w:rsid w:val="006A3921"/>
    <w:rsid w:val="006B2465"/>
    <w:rsid w:val="006B3083"/>
    <w:rsid w:val="006B348E"/>
    <w:rsid w:val="006B5345"/>
    <w:rsid w:val="006B5A63"/>
    <w:rsid w:val="006C02D5"/>
    <w:rsid w:val="006C062D"/>
    <w:rsid w:val="006C144C"/>
    <w:rsid w:val="006C62E1"/>
    <w:rsid w:val="006C6A0D"/>
    <w:rsid w:val="006D5775"/>
    <w:rsid w:val="006E0311"/>
    <w:rsid w:val="006E0F4E"/>
    <w:rsid w:val="006E4AF1"/>
    <w:rsid w:val="006F0345"/>
    <w:rsid w:val="006F0469"/>
    <w:rsid w:val="006F205C"/>
    <w:rsid w:val="006F37F6"/>
    <w:rsid w:val="006F5C45"/>
    <w:rsid w:val="006F65B3"/>
    <w:rsid w:val="00700979"/>
    <w:rsid w:val="007040B6"/>
    <w:rsid w:val="00705076"/>
    <w:rsid w:val="00707109"/>
    <w:rsid w:val="00711147"/>
    <w:rsid w:val="0071200C"/>
    <w:rsid w:val="0071222D"/>
    <w:rsid w:val="00714162"/>
    <w:rsid w:val="007142D0"/>
    <w:rsid w:val="00714414"/>
    <w:rsid w:val="0071778D"/>
    <w:rsid w:val="00722786"/>
    <w:rsid w:val="007248EF"/>
    <w:rsid w:val="007277E3"/>
    <w:rsid w:val="007316CE"/>
    <w:rsid w:val="00731A17"/>
    <w:rsid w:val="00734458"/>
    <w:rsid w:val="007367F8"/>
    <w:rsid w:val="0074062F"/>
    <w:rsid w:val="007419CF"/>
    <w:rsid w:val="0074241C"/>
    <w:rsid w:val="0074487E"/>
    <w:rsid w:val="0074612A"/>
    <w:rsid w:val="00746273"/>
    <w:rsid w:val="00746E3E"/>
    <w:rsid w:val="0075366F"/>
    <w:rsid w:val="00754485"/>
    <w:rsid w:val="00755641"/>
    <w:rsid w:val="00764092"/>
    <w:rsid w:val="00767D3B"/>
    <w:rsid w:val="007704A5"/>
    <w:rsid w:val="007721BF"/>
    <w:rsid w:val="0077488C"/>
    <w:rsid w:val="00774E70"/>
    <w:rsid w:val="0078181E"/>
    <w:rsid w:val="00783E8E"/>
    <w:rsid w:val="00784E2E"/>
    <w:rsid w:val="00794BBB"/>
    <w:rsid w:val="00796CEE"/>
    <w:rsid w:val="007A0285"/>
    <w:rsid w:val="007A1F02"/>
    <w:rsid w:val="007A4664"/>
    <w:rsid w:val="007B11C9"/>
    <w:rsid w:val="007B2586"/>
    <w:rsid w:val="007B514D"/>
    <w:rsid w:val="007B5396"/>
    <w:rsid w:val="007B590A"/>
    <w:rsid w:val="007B75E4"/>
    <w:rsid w:val="007C0B2A"/>
    <w:rsid w:val="007C2015"/>
    <w:rsid w:val="007C33AF"/>
    <w:rsid w:val="007D038B"/>
    <w:rsid w:val="007D4A1E"/>
    <w:rsid w:val="007E0460"/>
    <w:rsid w:val="007E0D10"/>
    <w:rsid w:val="007F1E16"/>
    <w:rsid w:val="007F2F7E"/>
    <w:rsid w:val="007F73AC"/>
    <w:rsid w:val="00804AB5"/>
    <w:rsid w:val="0080552B"/>
    <w:rsid w:val="00805E2B"/>
    <w:rsid w:val="00812670"/>
    <w:rsid w:val="00813F2A"/>
    <w:rsid w:val="0081679A"/>
    <w:rsid w:val="0082165E"/>
    <w:rsid w:val="00824B25"/>
    <w:rsid w:val="00832DC4"/>
    <w:rsid w:val="00833960"/>
    <w:rsid w:val="00834DE2"/>
    <w:rsid w:val="00840CCA"/>
    <w:rsid w:val="00841B44"/>
    <w:rsid w:val="008443C8"/>
    <w:rsid w:val="00844B19"/>
    <w:rsid w:val="00844B72"/>
    <w:rsid w:val="0084715E"/>
    <w:rsid w:val="008478B5"/>
    <w:rsid w:val="00853121"/>
    <w:rsid w:val="00853282"/>
    <w:rsid w:val="00853491"/>
    <w:rsid w:val="0085454F"/>
    <w:rsid w:val="00857D8A"/>
    <w:rsid w:val="008602F9"/>
    <w:rsid w:val="00861F46"/>
    <w:rsid w:val="00864855"/>
    <w:rsid w:val="00866FE4"/>
    <w:rsid w:val="00867C0A"/>
    <w:rsid w:val="00870017"/>
    <w:rsid w:val="008703A6"/>
    <w:rsid w:val="008726E9"/>
    <w:rsid w:val="00874E49"/>
    <w:rsid w:val="008754B6"/>
    <w:rsid w:val="00876898"/>
    <w:rsid w:val="00877191"/>
    <w:rsid w:val="00883CC4"/>
    <w:rsid w:val="008871C1"/>
    <w:rsid w:val="00887318"/>
    <w:rsid w:val="00887728"/>
    <w:rsid w:val="00891BA4"/>
    <w:rsid w:val="008942CA"/>
    <w:rsid w:val="00897EB0"/>
    <w:rsid w:val="008A0276"/>
    <w:rsid w:val="008A4E13"/>
    <w:rsid w:val="008A6445"/>
    <w:rsid w:val="008A72CC"/>
    <w:rsid w:val="008A762F"/>
    <w:rsid w:val="008B15F1"/>
    <w:rsid w:val="008B182B"/>
    <w:rsid w:val="008B2F23"/>
    <w:rsid w:val="008B62F8"/>
    <w:rsid w:val="008B6757"/>
    <w:rsid w:val="008C53D9"/>
    <w:rsid w:val="008E61CD"/>
    <w:rsid w:val="008F631C"/>
    <w:rsid w:val="00903930"/>
    <w:rsid w:val="009074D5"/>
    <w:rsid w:val="009235A2"/>
    <w:rsid w:val="00923CE4"/>
    <w:rsid w:val="00932A59"/>
    <w:rsid w:val="00932E80"/>
    <w:rsid w:val="0093619F"/>
    <w:rsid w:val="00936206"/>
    <w:rsid w:val="009362E4"/>
    <w:rsid w:val="0094178B"/>
    <w:rsid w:val="00942135"/>
    <w:rsid w:val="009427E5"/>
    <w:rsid w:val="009454B7"/>
    <w:rsid w:val="00945A92"/>
    <w:rsid w:val="009475B8"/>
    <w:rsid w:val="00947639"/>
    <w:rsid w:val="00953F95"/>
    <w:rsid w:val="00957714"/>
    <w:rsid w:val="009613D8"/>
    <w:rsid w:val="00961E8E"/>
    <w:rsid w:val="00965F86"/>
    <w:rsid w:val="0096603D"/>
    <w:rsid w:val="00974275"/>
    <w:rsid w:val="009742F8"/>
    <w:rsid w:val="00974B38"/>
    <w:rsid w:val="0097508D"/>
    <w:rsid w:val="009804FC"/>
    <w:rsid w:val="00982CB4"/>
    <w:rsid w:val="0098474B"/>
    <w:rsid w:val="009934DF"/>
    <w:rsid w:val="00994BD1"/>
    <w:rsid w:val="00994F2C"/>
    <w:rsid w:val="00995CBA"/>
    <w:rsid w:val="0099678C"/>
    <w:rsid w:val="009A09D7"/>
    <w:rsid w:val="009A1D65"/>
    <w:rsid w:val="009A1DB4"/>
    <w:rsid w:val="009A3A31"/>
    <w:rsid w:val="009B030C"/>
    <w:rsid w:val="009B0C96"/>
    <w:rsid w:val="009B100D"/>
    <w:rsid w:val="009B3219"/>
    <w:rsid w:val="009B37A7"/>
    <w:rsid w:val="009B7CC6"/>
    <w:rsid w:val="009C0F32"/>
    <w:rsid w:val="009C11FE"/>
    <w:rsid w:val="009C222B"/>
    <w:rsid w:val="009C59F3"/>
    <w:rsid w:val="009C5BD8"/>
    <w:rsid w:val="009C64D7"/>
    <w:rsid w:val="009C67A8"/>
    <w:rsid w:val="009C68D1"/>
    <w:rsid w:val="009C6E8A"/>
    <w:rsid w:val="009C7218"/>
    <w:rsid w:val="009D1D6A"/>
    <w:rsid w:val="009D201B"/>
    <w:rsid w:val="009D3BCA"/>
    <w:rsid w:val="009D5D9C"/>
    <w:rsid w:val="009D66F5"/>
    <w:rsid w:val="009D704C"/>
    <w:rsid w:val="009E2008"/>
    <w:rsid w:val="009E2171"/>
    <w:rsid w:val="009E2AFA"/>
    <w:rsid w:val="009E2BC0"/>
    <w:rsid w:val="009E7D4D"/>
    <w:rsid w:val="009F1A56"/>
    <w:rsid w:val="009F2368"/>
    <w:rsid w:val="009F3E6A"/>
    <w:rsid w:val="009F3F86"/>
    <w:rsid w:val="009F60D0"/>
    <w:rsid w:val="00A02378"/>
    <w:rsid w:val="00A03638"/>
    <w:rsid w:val="00A04BF0"/>
    <w:rsid w:val="00A06F53"/>
    <w:rsid w:val="00A14C78"/>
    <w:rsid w:val="00A16ADE"/>
    <w:rsid w:val="00A211F7"/>
    <w:rsid w:val="00A2146D"/>
    <w:rsid w:val="00A25F7E"/>
    <w:rsid w:val="00A26524"/>
    <w:rsid w:val="00A330FE"/>
    <w:rsid w:val="00A333D1"/>
    <w:rsid w:val="00A34730"/>
    <w:rsid w:val="00A35D26"/>
    <w:rsid w:val="00A42E66"/>
    <w:rsid w:val="00A43EDD"/>
    <w:rsid w:val="00A54094"/>
    <w:rsid w:val="00A5451D"/>
    <w:rsid w:val="00A5539F"/>
    <w:rsid w:val="00A55C83"/>
    <w:rsid w:val="00A56C6D"/>
    <w:rsid w:val="00A57724"/>
    <w:rsid w:val="00A57815"/>
    <w:rsid w:val="00A62266"/>
    <w:rsid w:val="00A62F82"/>
    <w:rsid w:val="00A62FAD"/>
    <w:rsid w:val="00A70B2C"/>
    <w:rsid w:val="00A70CDC"/>
    <w:rsid w:val="00A7133D"/>
    <w:rsid w:val="00A71E43"/>
    <w:rsid w:val="00A7788C"/>
    <w:rsid w:val="00A86474"/>
    <w:rsid w:val="00A87FEE"/>
    <w:rsid w:val="00A91989"/>
    <w:rsid w:val="00A92149"/>
    <w:rsid w:val="00A93FA4"/>
    <w:rsid w:val="00A95C29"/>
    <w:rsid w:val="00A960B8"/>
    <w:rsid w:val="00AA5DDC"/>
    <w:rsid w:val="00AA7BD1"/>
    <w:rsid w:val="00AB077B"/>
    <w:rsid w:val="00AB605E"/>
    <w:rsid w:val="00AC0DF9"/>
    <w:rsid w:val="00AC0E03"/>
    <w:rsid w:val="00AC2D5B"/>
    <w:rsid w:val="00AC370F"/>
    <w:rsid w:val="00AC3C0A"/>
    <w:rsid w:val="00AC6321"/>
    <w:rsid w:val="00AD36B2"/>
    <w:rsid w:val="00AD5C8F"/>
    <w:rsid w:val="00AD7E5E"/>
    <w:rsid w:val="00AE017A"/>
    <w:rsid w:val="00AE228F"/>
    <w:rsid w:val="00AE2308"/>
    <w:rsid w:val="00AE2335"/>
    <w:rsid w:val="00AE26E8"/>
    <w:rsid w:val="00AE46CC"/>
    <w:rsid w:val="00AE6EB7"/>
    <w:rsid w:val="00AF1A91"/>
    <w:rsid w:val="00AF2E57"/>
    <w:rsid w:val="00AF47AE"/>
    <w:rsid w:val="00AF7CA8"/>
    <w:rsid w:val="00B01201"/>
    <w:rsid w:val="00B0454F"/>
    <w:rsid w:val="00B05554"/>
    <w:rsid w:val="00B07850"/>
    <w:rsid w:val="00B11A9B"/>
    <w:rsid w:val="00B11DA1"/>
    <w:rsid w:val="00B14FC3"/>
    <w:rsid w:val="00B17AD0"/>
    <w:rsid w:val="00B23C13"/>
    <w:rsid w:val="00B23F4B"/>
    <w:rsid w:val="00B24B2A"/>
    <w:rsid w:val="00B324C1"/>
    <w:rsid w:val="00B32881"/>
    <w:rsid w:val="00B32ABB"/>
    <w:rsid w:val="00B34F37"/>
    <w:rsid w:val="00B35D59"/>
    <w:rsid w:val="00B37124"/>
    <w:rsid w:val="00B41FD3"/>
    <w:rsid w:val="00B426D3"/>
    <w:rsid w:val="00B4302D"/>
    <w:rsid w:val="00B431DE"/>
    <w:rsid w:val="00B452C0"/>
    <w:rsid w:val="00B559A9"/>
    <w:rsid w:val="00B55FA6"/>
    <w:rsid w:val="00B622CF"/>
    <w:rsid w:val="00B642EF"/>
    <w:rsid w:val="00B653F9"/>
    <w:rsid w:val="00B653FC"/>
    <w:rsid w:val="00B67D13"/>
    <w:rsid w:val="00B70D03"/>
    <w:rsid w:val="00B730EC"/>
    <w:rsid w:val="00B73590"/>
    <w:rsid w:val="00B74320"/>
    <w:rsid w:val="00B773C4"/>
    <w:rsid w:val="00B803E7"/>
    <w:rsid w:val="00B80B7A"/>
    <w:rsid w:val="00B82E14"/>
    <w:rsid w:val="00B97484"/>
    <w:rsid w:val="00BA0E75"/>
    <w:rsid w:val="00BA260E"/>
    <w:rsid w:val="00BA2B5A"/>
    <w:rsid w:val="00BA4DDE"/>
    <w:rsid w:val="00BA5C2B"/>
    <w:rsid w:val="00BA7789"/>
    <w:rsid w:val="00BB0EB7"/>
    <w:rsid w:val="00BB1DA6"/>
    <w:rsid w:val="00BB1F9F"/>
    <w:rsid w:val="00BB206A"/>
    <w:rsid w:val="00BB2323"/>
    <w:rsid w:val="00BB3732"/>
    <w:rsid w:val="00BB3FF5"/>
    <w:rsid w:val="00BB4CF6"/>
    <w:rsid w:val="00BB55E8"/>
    <w:rsid w:val="00BC28DE"/>
    <w:rsid w:val="00BC2D37"/>
    <w:rsid w:val="00BC5B8C"/>
    <w:rsid w:val="00BC655F"/>
    <w:rsid w:val="00BC6819"/>
    <w:rsid w:val="00BC7251"/>
    <w:rsid w:val="00BC7561"/>
    <w:rsid w:val="00BD09F9"/>
    <w:rsid w:val="00BE1E62"/>
    <w:rsid w:val="00BE2966"/>
    <w:rsid w:val="00BF1997"/>
    <w:rsid w:val="00BF4E74"/>
    <w:rsid w:val="00BF52B2"/>
    <w:rsid w:val="00BF7052"/>
    <w:rsid w:val="00C013C4"/>
    <w:rsid w:val="00C01FF8"/>
    <w:rsid w:val="00C025E9"/>
    <w:rsid w:val="00C028BE"/>
    <w:rsid w:val="00C05139"/>
    <w:rsid w:val="00C05FAB"/>
    <w:rsid w:val="00C05FE6"/>
    <w:rsid w:val="00C06C20"/>
    <w:rsid w:val="00C0781E"/>
    <w:rsid w:val="00C12431"/>
    <w:rsid w:val="00C14C8C"/>
    <w:rsid w:val="00C2008E"/>
    <w:rsid w:val="00C20DEA"/>
    <w:rsid w:val="00C24974"/>
    <w:rsid w:val="00C24C69"/>
    <w:rsid w:val="00C25656"/>
    <w:rsid w:val="00C30C28"/>
    <w:rsid w:val="00C360C0"/>
    <w:rsid w:val="00C3674D"/>
    <w:rsid w:val="00C43EDE"/>
    <w:rsid w:val="00C455D8"/>
    <w:rsid w:val="00C471D9"/>
    <w:rsid w:val="00C51D2F"/>
    <w:rsid w:val="00C60AC3"/>
    <w:rsid w:val="00C64E5C"/>
    <w:rsid w:val="00C656F3"/>
    <w:rsid w:val="00C67139"/>
    <w:rsid w:val="00C674BB"/>
    <w:rsid w:val="00C73727"/>
    <w:rsid w:val="00C7632D"/>
    <w:rsid w:val="00C83AAB"/>
    <w:rsid w:val="00C97383"/>
    <w:rsid w:val="00C97ADB"/>
    <w:rsid w:val="00CA030B"/>
    <w:rsid w:val="00CA11CC"/>
    <w:rsid w:val="00CA2EA5"/>
    <w:rsid w:val="00CA348A"/>
    <w:rsid w:val="00CA5EF8"/>
    <w:rsid w:val="00CB1869"/>
    <w:rsid w:val="00CB2CE6"/>
    <w:rsid w:val="00CB7D16"/>
    <w:rsid w:val="00CC06EF"/>
    <w:rsid w:val="00CC2F19"/>
    <w:rsid w:val="00CC7179"/>
    <w:rsid w:val="00CD0374"/>
    <w:rsid w:val="00CD3B7A"/>
    <w:rsid w:val="00CD775B"/>
    <w:rsid w:val="00CE0851"/>
    <w:rsid w:val="00CE2A0C"/>
    <w:rsid w:val="00CE2C44"/>
    <w:rsid w:val="00CF08BB"/>
    <w:rsid w:val="00CF1E53"/>
    <w:rsid w:val="00CF2ABD"/>
    <w:rsid w:val="00CF4930"/>
    <w:rsid w:val="00CF5361"/>
    <w:rsid w:val="00D008B5"/>
    <w:rsid w:val="00D00E26"/>
    <w:rsid w:val="00D031C3"/>
    <w:rsid w:val="00D11EBC"/>
    <w:rsid w:val="00D12749"/>
    <w:rsid w:val="00D1389A"/>
    <w:rsid w:val="00D13DAC"/>
    <w:rsid w:val="00D176F3"/>
    <w:rsid w:val="00D2579C"/>
    <w:rsid w:val="00D30E68"/>
    <w:rsid w:val="00D31037"/>
    <w:rsid w:val="00D3292D"/>
    <w:rsid w:val="00D36D26"/>
    <w:rsid w:val="00D40058"/>
    <w:rsid w:val="00D44D0A"/>
    <w:rsid w:val="00D54A24"/>
    <w:rsid w:val="00D55B22"/>
    <w:rsid w:val="00D57397"/>
    <w:rsid w:val="00D61996"/>
    <w:rsid w:val="00D62680"/>
    <w:rsid w:val="00D627A2"/>
    <w:rsid w:val="00D654CD"/>
    <w:rsid w:val="00D6722C"/>
    <w:rsid w:val="00D678C7"/>
    <w:rsid w:val="00D71120"/>
    <w:rsid w:val="00D74C59"/>
    <w:rsid w:val="00D75BEB"/>
    <w:rsid w:val="00D8261A"/>
    <w:rsid w:val="00D90644"/>
    <w:rsid w:val="00D9287D"/>
    <w:rsid w:val="00D92A5A"/>
    <w:rsid w:val="00D9415C"/>
    <w:rsid w:val="00D95311"/>
    <w:rsid w:val="00D9553C"/>
    <w:rsid w:val="00DA0296"/>
    <w:rsid w:val="00DA469E"/>
    <w:rsid w:val="00DA716B"/>
    <w:rsid w:val="00DA75D2"/>
    <w:rsid w:val="00DB1970"/>
    <w:rsid w:val="00DB2B1B"/>
    <w:rsid w:val="00DB374D"/>
    <w:rsid w:val="00DB394C"/>
    <w:rsid w:val="00DB45F8"/>
    <w:rsid w:val="00DB52FA"/>
    <w:rsid w:val="00DB68E1"/>
    <w:rsid w:val="00DB7675"/>
    <w:rsid w:val="00DC3565"/>
    <w:rsid w:val="00DD108E"/>
    <w:rsid w:val="00DD3A15"/>
    <w:rsid w:val="00DD43DA"/>
    <w:rsid w:val="00DE3EEB"/>
    <w:rsid w:val="00DF0A6A"/>
    <w:rsid w:val="00E0011A"/>
    <w:rsid w:val="00E0213F"/>
    <w:rsid w:val="00E02496"/>
    <w:rsid w:val="00E13147"/>
    <w:rsid w:val="00E25DCD"/>
    <w:rsid w:val="00E25F3C"/>
    <w:rsid w:val="00E269E1"/>
    <w:rsid w:val="00E26B35"/>
    <w:rsid w:val="00E326FF"/>
    <w:rsid w:val="00E32B8C"/>
    <w:rsid w:val="00E402D0"/>
    <w:rsid w:val="00E414A0"/>
    <w:rsid w:val="00E45D16"/>
    <w:rsid w:val="00E45F13"/>
    <w:rsid w:val="00E46D4C"/>
    <w:rsid w:val="00E50336"/>
    <w:rsid w:val="00E510BC"/>
    <w:rsid w:val="00E52BA4"/>
    <w:rsid w:val="00E55D70"/>
    <w:rsid w:val="00E61256"/>
    <w:rsid w:val="00E62EFE"/>
    <w:rsid w:val="00E67ECD"/>
    <w:rsid w:val="00E73CB2"/>
    <w:rsid w:val="00E73CF4"/>
    <w:rsid w:val="00E80725"/>
    <w:rsid w:val="00E81A79"/>
    <w:rsid w:val="00E839BA"/>
    <w:rsid w:val="00E8428A"/>
    <w:rsid w:val="00E87CE3"/>
    <w:rsid w:val="00E97F7D"/>
    <w:rsid w:val="00EA59B8"/>
    <w:rsid w:val="00EA5A01"/>
    <w:rsid w:val="00EA6657"/>
    <w:rsid w:val="00EC19E0"/>
    <w:rsid w:val="00EC26B0"/>
    <w:rsid w:val="00EC2DF9"/>
    <w:rsid w:val="00EC3238"/>
    <w:rsid w:val="00EC6CDF"/>
    <w:rsid w:val="00EC7E47"/>
    <w:rsid w:val="00ED6B5D"/>
    <w:rsid w:val="00ED70C0"/>
    <w:rsid w:val="00EE6E36"/>
    <w:rsid w:val="00EF1336"/>
    <w:rsid w:val="00EF1649"/>
    <w:rsid w:val="00EF48FA"/>
    <w:rsid w:val="00F016BC"/>
    <w:rsid w:val="00F05B09"/>
    <w:rsid w:val="00F0660B"/>
    <w:rsid w:val="00F10070"/>
    <w:rsid w:val="00F123AE"/>
    <w:rsid w:val="00F13EB2"/>
    <w:rsid w:val="00F15D92"/>
    <w:rsid w:val="00F16C91"/>
    <w:rsid w:val="00F16DD9"/>
    <w:rsid w:val="00F2201D"/>
    <w:rsid w:val="00F233E2"/>
    <w:rsid w:val="00F26721"/>
    <w:rsid w:val="00F32B93"/>
    <w:rsid w:val="00F342C9"/>
    <w:rsid w:val="00F45CDD"/>
    <w:rsid w:val="00F470D8"/>
    <w:rsid w:val="00F5052C"/>
    <w:rsid w:val="00F52415"/>
    <w:rsid w:val="00F55087"/>
    <w:rsid w:val="00F5551A"/>
    <w:rsid w:val="00F56AAB"/>
    <w:rsid w:val="00F600C7"/>
    <w:rsid w:val="00F6097D"/>
    <w:rsid w:val="00F647BB"/>
    <w:rsid w:val="00F64F61"/>
    <w:rsid w:val="00F6503B"/>
    <w:rsid w:val="00F72781"/>
    <w:rsid w:val="00F73331"/>
    <w:rsid w:val="00F750B8"/>
    <w:rsid w:val="00F75710"/>
    <w:rsid w:val="00F87174"/>
    <w:rsid w:val="00F87CAC"/>
    <w:rsid w:val="00F91D37"/>
    <w:rsid w:val="00F91DEC"/>
    <w:rsid w:val="00F93538"/>
    <w:rsid w:val="00F9610D"/>
    <w:rsid w:val="00F96DB1"/>
    <w:rsid w:val="00F97739"/>
    <w:rsid w:val="00FB657F"/>
    <w:rsid w:val="00FC395D"/>
    <w:rsid w:val="00FC7645"/>
    <w:rsid w:val="00FD4BB0"/>
    <w:rsid w:val="00FE1FB1"/>
    <w:rsid w:val="00FE2ED4"/>
    <w:rsid w:val="00FE6E44"/>
    <w:rsid w:val="00FE7D09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CAEE0"/>
  <w15:docId w15:val="{D0FDC01B-E4AD-4225-9646-11966A6C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after="100"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99" w:unhideWhenUsed="1"/>
    <w:lsdException w:name="annotation text" w:semiHidden="1"/>
    <w:lsdException w:name="header" w:semiHidden="1" w:uiPriority="99" w:unhideWhenUsed="1"/>
    <w:lsdException w:name="footer" w:semiHidden="1" w:uiPriority="94" w:unhideWhenUsed="1"/>
    <w:lsdException w:name="index heading" w:semiHidden="1"/>
    <w:lsdException w:name="caption" w:uiPriority="35"/>
    <w:lsdException w:name="table of figures" w:semiHidden="1" w:uiPriority="99" w:unhideWhenUsed="1"/>
    <w:lsdException w:name="envelope address" w:semiHidden="1"/>
    <w:lsdException w:name="envelope return" w:semiHidden="1"/>
    <w:lsdException w:name="footnote reference" w:semiHidden="1" w:uiPriority="99" w:unhideWhenUsed="1"/>
    <w:lsdException w:name="annotation reference" w:semiHidden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99" w:unhideWhenUsed="1"/>
    <w:lsdException w:name="List Bullet 3" w:semiHidden="1" w:uiPriority="99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uiPriority="15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282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D3B7A"/>
    <w:pPr>
      <w:keepNext/>
      <w:keepLines/>
      <w:spacing w:line="320" w:lineRule="atLeast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qFormat/>
    <w:rsid w:val="008A6445"/>
    <w:pPr>
      <w:keepNext/>
      <w:keepLines/>
      <w:spacing w:line="280" w:lineRule="atLeast"/>
      <w:contextualSpacing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8A6445"/>
    <w:pPr>
      <w:spacing w:line="240" w:lineRule="atLeast"/>
      <w:outlineLvl w:val="2"/>
    </w:pPr>
    <w:rPr>
      <w:sz w:val="20"/>
    </w:rPr>
  </w:style>
  <w:style w:type="paragraph" w:styleId="berschrift4">
    <w:name w:val="heading 4"/>
    <w:basedOn w:val="berschrift3"/>
    <w:next w:val="Standard"/>
    <w:link w:val="berschrift4Zchn"/>
    <w:uiPriority w:val="9"/>
    <w:semiHidden/>
    <w:rsid w:val="006852CD"/>
    <w:pPr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semiHidden/>
    <w:rsid w:val="00DD43DA"/>
    <w:pPr>
      <w:keepNext/>
      <w:keepLines/>
      <w:spacing w:before="12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BA7789"/>
    <w:pPr>
      <w:tabs>
        <w:tab w:val="center" w:pos="4536"/>
        <w:tab w:val="right" w:pos="9072"/>
      </w:tabs>
      <w:spacing w:line="120" w:lineRule="atLeast"/>
    </w:pPr>
    <w:rPr>
      <w:color w:val="63635C" w:themeColor="text2"/>
      <w:sz w:val="15"/>
    </w:r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945A92"/>
    <w:rPr>
      <w:color w:val="63635C" w:themeColor="text2"/>
      <w:kern w:val="2"/>
      <w:sz w:val="15"/>
      <w14:cntxtAlts/>
    </w:rPr>
  </w:style>
  <w:style w:type="paragraph" w:styleId="Fuzeile">
    <w:name w:val="footer"/>
    <w:basedOn w:val="Standard"/>
    <w:link w:val="FuzeileZchn"/>
    <w:uiPriority w:val="94"/>
    <w:semiHidden/>
    <w:rsid w:val="00CB1869"/>
    <w:pPr>
      <w:spacing w:line="120" w:lineRule="atLeast"/>
    </w:pPr>
    <w:rPr>
      <w:color w:val="63635C" w:themeColor="text2"/>
      <w:spacing w:val="4"/>
      <w:sz w:val="15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695E44"/>
    <w:rPr>
      <w:color w:val="63635C" w:themeColor="text2"/>
      <w:spacing w:val="4"/>
      <w:kern w:val="2"/>
      <w:sz w:val="15"/>
      <w14:cntxtAlts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D3B7A"/>
    <w:rPr>
      <w:rFonts w:asciiTheme="majorHAnsi" w:eastAsiaTheme="majorEastAsia" w:hAnsiTheme="majorHAnsi" w:cstheme="majorBidi"/>
      <w:b/>
      <w:bCs/>
      <w:kern w:val="2"/>
      <w:sz w:val="28"/>
      <w:szCs w:val="28"/>
      <w14:cntxtAlt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A6445"/>
    <w:rPr>
      <w:rFonts w:asciiTheme="majorHAnsi" w:eastAsiaTheme="majorEastAsia" w:hAnsiTheme="majorHAnsi" w:cstheme="majorBidi"/>
      <w:b/>
      <w:bCs/>
      <w:kern w:val="2"/>
      <w:sz w:val="22"/>
      <w:szCs w:val="26"/>
      <w14:cntxtAlts/>
    </w:rPr>
  </w:style>
  <w:style w:type="paragraph" w:styleId="Titel">
    <w:name w:val="Title"/>
    <w:basedOn w:val="Standard"/>
    <w:next w:val="Standard"/>
    <w:link w:val="TitelZchn"/>
    <w:uiPriority w:val="11"/>
    <w:qFormat/>
    <w:rsid w:val="00BB1F9F"/>
    <w:pPr>
      <w:spacing w:after="400" w:line="216" w:lineRule="auto"/>
      <w:contextualSpacing/>
    </w:pPr>
    <w:rPr>
      <w:rFonts w:asciiTheme="majorHAnsi" w:eastAsiaTheme="majorEastAsia" w:hAnsiTheme="majorHAnsi" w:cstheme="majorBidi"/>
      <w:b/>
      <w:sz w:val="70"/>
      <w:szCs w:val="70"/>
    </w:rPr>
  </w:style>
  <w:style w:type="character" w:customStyle="1" w:styleId="TitelZchn">
    <w:name w:val="Titel Zchn"/>
    <w:basedOn w:val="Absatz-Standardschriftart"/>
    <w:link w:val="Titel"/>
    <w:uiPriority w:val="11"/>
    <w:rsid w:val="00BB1F9F"/>
    <w:rPr>
      <w:rFonts w:asciiTheme="majorHAnsi" w:eastAsiaTheme="majorEastAsia" w:hAnsiTheme="majorHAnsi" w:cstheme="majorBidi"/>
      <w:b/>
      <w:kern w:val="2"/>
      <w:sz w:val="70"/>
      <w:szCs w:val="70"/>
      <w14:cntxtAlts/>
    </w:rPr>
  </w:style>
  <w:style w:type="paragraph" w:customStyle="1" w:styleId="Brieftitel">
    <w:name w:val="Brieftitel"/>
    <w:basedOn w:val="Standard"/>
    <w:link w:val="BrieftitelZchn"/>
    <w:uiPriority w:val="14"/>
    <w:semiHidden/>
    <w:rsid w:val="0026602D"/>
    <w:pPr>
      <w:spacing w:before="440" w:after="44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394294"/>
    <w:rPr>
      <w:rFonts w:asciiTheme="majorHAnsi" w:hAnsiTheme="majorHAnsi"/>
      <w:b/>
      <w:kern w:val="2"/>
      <w14:cntxtAlts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8A6445"/>
    <w:rPr>
      <w:rFonts w:asciiTheme="majorHAnsi" w:eastAsiaTheme="majorEastAsia" w:hAnsiTheme="majorHAnsi" w:cstheme="majorBidi"/>
      <w:b/>
      <w:bCs/>
      <w:kern w:val="2"/>
      <w:szCs w:val="26"/>
      <w14:cntxtAlt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F31BA"/>
    <w:rPr>
      <w:rFonts w:asciiTheme="majorHAnsi" w:eastAsiaTheme="majorEastAsia" w:hAnsiTheme="majorHAnsi" w:cstheme="majorBidi"/>
      <w:b/>
      <w:bCs/>
      <w:kern w:val="2"/>
      <w:szCs w:val="26"/>
      <w14:cntxtAlt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454F"/>
    <w:rPr>
      <w:rFonts w:asciiTheme="majorHAnsi" w:eastAsiaTheme="majorEastAsia" w:hAnsiTheme="majorHAnsi" w:cstheme="majorBidi"/>
      <w:kern w:val="2"/>
      <w14:cntxtAlts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8A6445"/>
    <w:pPr>
      <w:numPr>
        <w:numId w:val="26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qFormat/>
    <w:rsid w:val="006852CD"/>
    <w:pPr>
      <w:numPr>
        <w:ilvl w:val="1"/>
      </w:numPr>
      <w:spacing w:after="200" w:line="340" w:lineRule="atLeast"/>
      <w:contextualSpacing/>
    </w:pPr>
    <w:rPr>
      <w:rFonts w:eastAsiaTheme="minorEastAsia"/>
      <w:b/>
      <w:bCs/>
      <w:color w:val="63635C" w:themeColor="text2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6852CD"/>
    <w:rPr>
      <w:rFonts w:eastAsiaTheme="minorEastAsia"/>
      <w:b/>
      <w:bCs/>
      <w:color w:val="63635C" w:themeColor="text2"/>
      <w:kern w:val="2"/>
      <w:sz w:val="30"/>
      <w:szCs w:val="30"/>
      <w14:cntxtAlts/>
    </w:rPr>
  </w:style>
  <w:style w:type="paragraph" w:styleId="Datum">
    <w:name w:val="Date"/>
    <w:basedOn w:val="Standard"/>
    <w:next w:val="Standard"/>
    <w:link w:val="DatumZchn"/>
    <w:uiPriority w:val="15"/>
    <w:semiHidden/>
    <w:rsid w:val="0026602D"/>
    <w:pPr>
      <w:spacing w:before="1360" w:after="44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4F31BA"/>
    <w:rPr>
      <w:kern w:val="2"/>
      <w14:cntxtAlts/>
    </w:rPr>
  </w:style>
  <w:style w:type="paragraph" w:styleId="Funotentext">
    <w:name w:val="footnote text"/>
    <w:basedOn w:val="Standard"/>
    <w:link w:val="FunotentextZchn"/>
    <w:uiPriority w:val="79"/>
    <w:semiHidden/>
    <w:rsid w:val="00494FD7"/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394294"/>
    <w:rPr>
      <w:kern w:val="2"/>
      <w:sz w:val="16"/>
      <w14:cntxtAlts/>
    </w:rPr>
  </w:style>
  <w:style w:type="character" w:styleId="Funotenzeichen">
    <w:name w:val="footnote reference"/>
    <w:basedOn w:val="Absatz-Standardschriftart"/>
    <w:uiPriority w:val="79"/>
    <w:semiHidden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394294"/>
    <w:rPr>
      <w:kern w:val="2"/>
      <w:sz w:val="16"/>
      <w14:cntxtAlts/>
    </w:rPr>
  </w:style>
  <w:style w:type="character" w:styleId="Endnotenzeichen">
    <w:name w:val="endnote reference"/>
    <w:basedOn w:val="Absatz-Standardschriftart"/>
    <w:uiPriority w:val="79"/>
    <w:semiHidden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semiHidden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16"/>
    <w:semiHidden/>
    <w:rsid w:val="008C53D9"/>
    <w:pPr>
      <w:spacing w:before="120" w:after="240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367EE6"/>
    <w:pPr>
      <w:tabs>
        <w:tab w:val="right" w:leader="dot" w:pos="9299"/>
      </w:tabs>
      <w:spacing w:after="180" w:line="192" w:lineRule="auto"/>
      <w:outlineLvl w:val="9"/>
    </w:pPr>
    <w:rPr>
      <w:bCs w:val="0"/>
      <w:color w:val="F07D26" w:themeColor="accent2"/>
      <w:sz w:val="44"/>
      <w:szCs w:val="44"/>
    </w:rPr>
  </w:style>
  <w:style w:type="paragraph" w:styleId="Sprechblasentext">
    <w:name w:val="Balloon Text"/>
    <w:basedOn w:val="Standard"/>
    <w:link w:val="SprechblasentextZchn"/>
    <w:uiPriority w:val="79"/>
    <w:semiHidden/>
    <w:rsid w:val="008700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394294"/>
    <w:rPr>
      <w:rFonts w:ascii="Segoe UI" w:hAnsi="Segoe UI" w:cs="Segoe UI"/>
      <w:kern w:val="2"/>
      <w:sz w:val="18"/>
      <w:szCs w:val="18"/>
      <w14:cntxtAlts/>
    </w:rPr>
  </w:style>
  <w:style w:type="paragraph" w:customStyle="1" w:styleId="Seitenzahlen">
    <w:name w:val="Seitenzahlen"/>
    <w:basedOn w:val="Fuzeile"/>
    <w:uiPriority w:val="87"/>
    <w:semiHidden/>
    <w:rsid w:val="00BE2966"/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8A6445"/>
    <w:pPr>
      <w:numPr>
        <w:numId w:val="27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8A6445"/>
    <w:pPr>
      <w:numPr>
        <w:ilvl w:val="1"/>
        <w:numId w:val="27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8A6445"/>
    <w:pPr>
      <w:numPr>
        <w:ilvl w:val="2"/>
        <w:numId w:val="27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8A6445"/>
    <w:pPr>
      <w:numPr>
        <w:ilvl w:val="3"/>
        <w:numId w:val="27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367EE6"/>
    <w:pPr>
      <w:tabs>
        <w:tab w:val="right" w:leader="dot" w:pos="9242"/>
      </w:tabs>
      <w:spacing w:before="340" w:after="40" w:line="192" w:lineRule="auto"/>
      <w:ind w:left="709" w:right="851" w:hanging="709"/>
    </w:pPr>
    <w:rPr>
      <w:b/>
      <w:bCs/>
      <w:noProof/>
      <w:color w:val="F07D26" w:themeColor="accent2"/>
      <w:sz w:val="28"/>
    </w:rPr>
  </w:style>
  <w:style w:type="paragraph" w:styleId="Verzeichnis2">
    <w:name w:val="toc 2"/>
    <w:basedOn w:val="Standard"/>
    <w:next w:val="Standard"/>
    <w:autoRedefine/>
    <w:uiPriority w:val="39"/>
    <w:semiHidden/>
    <w:rsid w:val="00367EE6"/>
    <w:pPr>
      <w:tabs>
        <w:tab w:val="right" w:leader="dot" w:pos="9242"/>
      </w:tabs>
      <w:spacing w:after="80"/>
      <w:ind w:left="709" w:right="851" w:hanging="709"/>
    </w:pPr>
  </w:style>
  <w:style w:type="paragraph" w:styleId="Verzeichnis3">
    <w:name w:val="toc 3"/>
    <w:basedOn w:val="Standard"/>
    <w:next w:val="Standard"/>
    <w:autoRedefine/>
    <w:uiPriority w:val="39"/>
    <w:semiHidden/>
    <w:rsid w:val="00F5052C"/>
    <w:pPr>
      <w:tabs>
        <w:tab w:val="right" w:leader="dot" w:pos="9242"/>
      </w:tabs>
      <w:spacing w:after="80"/>
      <w:ind w:left="709" w:right="851" w:hanging="709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Autospacing="1"/>
    </w:pPr>
    <w:rPr>
      <w:rFonts w:ascii="Arial" w:hAnsi="Arial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7"/>
    <w:semiHidden/>
    <w:rsid w:val="0017204E"/>
    <w:pPr>
      <w:pBdr>
        <w:bottom w:val="single" w:sz="6" w:space="1" w:color="auto"/>
      </w:pBdr>
      <w:tabs>
        <w:tab w:val="right" w:pos="4026"/>
      </w:tabs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8A6445"/>
    <w:pPr>
      <w:numPr>
        <w:ilvl w:val="5"/>
        <w:numId w:val="27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8A6445"/>
    <w:pPr>
      <w:numPr>
        <w:ilvl w:val="8"/>
        <w:numId w:val="27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98"/>
    <w:semiHidden/>
    <w:rsid w:val="005A5109"/>
    <w:rPr>
      <w:color w:val="A6A6A6" w:themeColor="background1" w:themeShade="A6"/>
    </w:rPr>
  </w:style>
  <w:style w:type="paragraph" w:customStyle="1" w:styleId="ErstelltdurchVorlagenbauerchfrHFSDornach">
    <w:name w:val="Erstellt durch Vorlagenbauer.ch für HFS Dornach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6E0311"/>
    <w:pPr>
      <w:tabs>
        <w:tab w:val="right" w:leader="dot" w:pos="9072"/>
      </w:tabs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6E0311"/>
    <w:pPr>
      <w:tabs>
        <w:tab w:val="right" w:leader="dot" w:pos="9072"/>
      </w:tabs>
      <w:ind w:left="993" w:hanging="993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rsid w:val="00C20DEA"/>
    <w:pPr>
      <w:ind w:left="200" w:hanging="200"/>
    </w:pPr>
  </w:style>
  <w:style w:type="numbering" w:customStyle="1" w:styleId="NummerierteberschriftenListe">
    <w:name w:val="Nummerierte Überschriften (Liste)"/>
    <w:uiPriority w:val="99"/>
    <w:rsid w:val="008A6445"/>
    <w:pPr>
      <w:numPr>
        <w:numId w:val="2"/>
      </w:numPr>
    </w:pPr>
  </w:style>
  <w:style w:type="numbering" w:customStyle="1" w:styleId="AufzhlungenListe">
    <w:name w:val="Aufzählungen (Liste)"/>
    <w:uiPriority w:val="99"/>
    <w:rsid w:val="008A6445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375CD2"/>
  </w:style>
  <w:style w:type="character" w:customStyle="1" w:styleId="AbsenderzeilePP">
    <w:name w:val="Absenderzeile P.P."/>
    <w:basedOn w:val="Absatz-Standardschriftart"/>
    <w:uiPriority w:val="17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17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8F631C"/>
    <w:pPr>
      <w:pBdr>
        <w:bottom w:val="single" w:sz="4" w:space="1" w:color="auto"/>
      </w:pBdr>
      <w:spacing w:after="160"/>
      <w:ind w:right="6095"/>
    </w:pPr>
  </w:style>
  <w:style w:type="paragraph" w:customStyle="1" w:styleId="Text11Pt">
    <w:name w:val="Text 11 Pt"/>
    <w:basedOn w:val="Standard"/>
    <w:semiHidden/>
    <w:qFormat/>
    <w:rsid w:val="00BB1F9F"/>
    <w:pPr>
      <w:spacing w:line="280" w:lineRule="atLeast"/>
    </w:pPr>
    <w:rPr>
      <w:sz w:val="22"/>
      <w:szCs w:val="22"/>
    </w:rPr>
  </w:style>
  <w:style w:type="paragraph" w:customStyle="1" w:styleId="Text9Ptgrau">
    <w:name w:val="Text 9 Pt grau"/>
    <w:basedOn w:val="Text11Pt"/>
    <w:semiHidden/>
    <w:qFormat/>
    <w:rsid w:val="006852CD"/>
    <w:pPr>
      <w:spacing w:line="240" w:lineRule="atLeast"/>
    </w:pPr>
    <w:rPr>
      <w:color w:val="63635C" w:themeColor="text2"/>
      <w:sz w:val="18"/>
      <w:szCs w:val="18"/>
    </w:rPr>
  </w:style>
  <w:style w:type="paragraph" w:customStyle="1" w:styleId="TitelUmschlag">
    <w:name w:val="Titel Umschlag"/>
    <w:basedOn w:val="Standard"/>
    <w:uiPriority w:val="11"/>
    <w:semiHidden/>
    <w:qFormat/>
    <w:rsid w:val="00AD7E5E"/>
    <w:pPr>
      <w:spacing w:after="200" w:line="216" w:lineRule="auto"/>
      <w:ind w:left="8392"/>
      <w:contextualSpacing/>
    </w:pPr>
    <w:rPr>
      <w:b/>
      <w:bCs/>
      <w:color w:val="F07D26" w:themeColor="accent2"/>
      <w:sz w:val="44"/>
      <w:szCs w:val="44"/>
    </w:rPr>
  </w:style>
  <w:style w:type="paragraph" w:customStyle="1" w:styleId="UntertitelUmschlag">
    <w:name w:val="Untertitel Umschlag"/>
    <w:basedOn w:val="Text11Pt"/>
    <w:uiPriority w:val="12"/>
    <w:semiHidden/>
    <w:qFormat/>
    <w:rsid w:val="00AD7E5E"/>
    <w:pPr>
      <w:spacing w:line="240" w:lineRule="auto"/>
      <w:ind w:left="8392"/>
      <w:contextualSpacing/>
    </w:pPr>
  </w:style>
  <w:style w:type="paragraph" w:customStyle="1" w:styleId="TitelReglement">
    <w:name w:val="Titel Reglement"/>
    <w:basedOn w:val="Titel"/>
    <w:uiPriority w:val="15"/>
    <w:semiHidden/>
    <w:qFormat/>
    <w:rsid w:val="00283827"/>
    <w:pPr>
      <w:spacing w:before="2000" w:after="300" w:line="192" w:lineRule="auto"/>
    </w:pPr>
    <w:rPr>
      <w:color w:val="F07D26" w:themeColor="accent2"/>
      <w:sz w:val="56"/>
      <w:szCs w:val="56"/>
    </w:rPr>
  </w:style>
  <w:style w:type="paragraph" w:customStyle="1" w:styleId="UntertitelReglement">
    <w:name w:val="Untertitel Reglement"/>
    <w:basedOn w:val="Standard"/>
    <w:uiPriority w:val="15"/>
    <w:semiHidden/>
    <w:qFormat/>
    <w:rsid w:val="00283827"/>
    <w:pPr>
      <w:spacing w:after="180" w:line="192" w:lineRule="auto"/>
    </w:pPr>
    <w:rPr>
      <w:color w:val="F07D26" w:themeColor="accent2"/>
      <w:sz w:val="44"/>
      <w:szCs w:val="44"/>
    </w:rPr>
  </w:style>
  <w:style w:type="paragraph" w:customStyle="1" w:styleId="LauftextReglement">
    <w:name w:val="Lauftext Reglement"/>
    <w:basedOn w:val="Standard"/>
    <w:uiPriority w:val="13"/>
    <w:semiHidden/>
    <w:qFormat/>
    <w:rsid w:val="00B35D59"/>
    <w:pPr>
      <w:spacing w:after="300" w:line="340" w:lineRule="atLeast"/>
      <w:jc w:val="both"/>
    </w:pPr>
  </w:style>
  <w:style w:type="numbering" w:customStyle="1" w:styleId="Reglement">
    <w:name w:val="Reglement"/>
    <w:uiPriority w:val="99"/>
    <w:rsid w:val="003D0D1E"/>
    <w:pPr>
      <w:numPr>
        <w:numId w:val="13"/>
      </w:numPr>
    </w:pPr>
  </w:style>
  <w:style w:type="paragraph" w:customStyle="1" w:styleId="Nummerierung1Reglement">
    <w:name w:val="Nummerierung 1 Reglement"/>
    <w:basedOn w:val="Nummerierung1"/>
    <w:uiPriority w:val="14"/>
    <w:semiHidden/>
    <w:qFormat/>
    <w:rsid w:val="003D0D1E"/>
    <w:pPr>
      <w:numPr>
        <w:ilvl w:val="3"/>
        <w:numId w:val="25"/>
      </w:numPr>
      <w:spacing w:after="300" w:line="340" w:lineRule="atLeast"/>
      <w:contextualSpacing/>
      <w:jc w:val="both"/>
    </w:pPr>
  </w:style>
  <w:style w:type="paragraph" w:customStyle="1" w:styleId="berschrift1nummeriertReglement">
    <w:name w:val="Überschrift 1 nummeriert Reglement"/>
    <w:basedOn w:val="berschrift1nummeriert"/>
    <w:uiPriority w:val="14"/>
    <w:semiHidden/>
    <w:qFormat/>
    <w:rsid w:val="002D6D58"/>
    <w:pPr>
      <w:numPr>
        <w:numId w:val="25"/>
      </w:numPr>
    </w:pPr>
    <w:rPr>
      <w:color w:val="F07D26" w:themeColor="accent2"/>
    </w:rPr>
  </w:style>
  <w:style w:type="paragraph" w:customStyle="1" w:styleId="berschrift2nummeriertReglement">
    <w:name w:val="Überschrift 2 nummeriert Reglement"/>
    <w:basedOn w:val="berschrift2nummeriert"/>
    <w:uiPriority w:val="14"/>
    <w:semiHidden/>
    <w:qFormat/>
    <w:rsid w:val="002D6D58"/>
    <w:pPr>
      <w:numPr>
        <w:numId w:val="25"/>
      </w:numPr>
      <w:spacing w:after="300"/>
    </w:pPr>
    <w:rPr>
      <w:color w:val="F07D26" w:themeColor="accent2"/>
    </w:rPr>
  </w:style>
  <w:style w:type="paragraph" w:customStyle="1" w:styleId="Nummerierung2Reglement">
    <w:name w:val="Nummerierung 2 Reglement"/>
    <w:basedOn w:val="Nummerierung2"/>
    <w:uiPriority w:val="14"/>
    <w:semiHidden/>
    <w:qFormat/>
    <w:rsid w:val="003D0D1E"/>
    <w:pPr>
      <w:numPr>
        <w:ilvl w:val="4"/>
        <w:numId w:val="25"/>
      </w:numPr>
      <w:spacing w:after="300" w:line="340" w:lineRule="atLeast"/>
      <w:contextualSpacing/>
    </w:pPr>
  </w:style>
  <w:style w:type="paragraph" w:customStyle="1" w:styleId="Aufzhlung1Reglement">
    <w:name w:val="Aufzählung 1 Reglement"/>
    <w:basedOn w:val="LauftextReglement"/>
    <w:uiPriority w:val="14"/>
    <w:semiHidden/>
    <w:qFormat/>
    <w:rsid w:val="003D0D1E"/>
    <w:pPr>
      <w:numPr>
        <w:ilvl w:val="6"/>
        <w:numId w:val="25"/>
      </w:numPr>
      <w:contextualSpacing/>
    </w:pPr>
    <w:rPr>
      <w:noProof/>
    </w:rPr>
  </w:style>
  <w:style w:type="table" w:customStyle="1" w:styleId="HFSTabelle1">
    <w:name w:val="HFS: Tabelle 1"/>
    <w:basedOn w:val="NormaleTabelle"/>
    <w:uiPriority w:val="99"/>
    <w:rsid w:val="004B3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57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paragraph" w:customStyle="1" w:styleId="berschriftgrau">
    <w:name w:val="Überschrift grau"/>
    <w:basedOn w:val="Standard"/>
    <w:uiPriority w:val="16"/>
    <w:semiHidden/>
    <w:qFormat/>
    <w:rsid w:val="007C33AF"/>
    <w:pPr>
      <w:spacing w:after="580" w:line="280" w:lineRule="atLeast"/>
      <w:contextualSpacing/>
    </w:pPr>
    <w:rPr>
      <w:rFonts w:asciiTheme="majorHAnsi" w:eastAsiaTheme="majorEastAsia" w:hAnsiTheme="majorHAnsi" w:cstheme="majorBidi"/>
      <w:b/>
      <w:bCs/>
      <w:color w:val="63635C" w:themeColor="text2"/>
      <w:szCs w:val="26"/>
    </w:rPr>
  </w:style>
  <w:style w:type="paragraph" w:styleId="berarbeitung">
    <w:name w:val="Revision"/>
    <w:hidden/>
    <w:uiPriority w:val="99"/>
    <w:semiHidden/>
    <w:rsid w:val="00D00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gitteKaldenberg\HFHS\Jeder%20Intern%20-%20General\Organisationsunterlagen\Layout%202026\Vorlagen\A4%20Vorlage%20HFS_leeres%20Dokument%20mit%20Logo.dotx" TargetMode="External"/></Relationships>
</file>

<file path=word/theme/theme1.xml><?xml version="1.0" encoding="utf-8"?>
<a:theme xmlns:a="http://schemas.openxmlformats.org/drawingml/2006/main" name="Larissa-Design">
  <a:themeElements>
    <a:clrScheme name="hfs Dornach">
      <a:dk1>
        <a:sysClr val="windowText" lastClr="000000"/>
      </a:dk1>
      <a:lt1>
        <a:sysClr val="window" lastClr="FFFFFF"/>
      </a:lt1>
      <a:dk2>
        <a:srgbClr val="63635C"/>
      </a:dk2>
      <a:lt2>
        <a:srgbClr val="BBBBB5"/>
      </a:lt2>
      <a:accent1>
        <a:srgbClr val="A6CFC7"/>
      </a:accent1>
      <a:accent2>
        <a:srgbClr val="F07D26"/>
      </a:accent2>
      <a:accent3>
        <a:srgbClr val="FADC96"/>
      </a:accent3>
      <a:accent4>
        <a:srgbClr val="9B1047"/>
      </a:accent4>
      <a:accent5>
        <a:srgbClr val="007086"/>
      </a:accent5>
      <a:accent6>
        <a:srgbClr val="143251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49264d-8f95-4720-ba51-4884c5b39ef0" xsi:nil="true"/>
    <lcf76f155ced4ddcb4097134ff3c332f xmlns="f0e7abaf-4950-4d98-b87e-bbaab61adde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79367D6811F54CB66D866928BF7337" ma:contentTypeVersion="19" ma:contentTypeDescription="Ein neues Dokument erstellen." ma:contentTypeScope="" ma:versionID="29576c9c7032d2bcd73fdc07adc82812">
  <xsd:schema xmlns:xsd="http://www.w3.org/2001/XMLSchema" xmlns:xs="http://www.w3.org/2001/XMLSchema" xmlns:p="http://schemas.microsoft.com/office/2006/metadata/properties" xmlns:ns2="f0e7abaf-4950-4d98-b87e-bbaab61adde8" xmlns:ns3="3049264d-8f95-4720-ba51-4884c5b39ef0" targetNamespace="http://schemas.microsoft.com/office/2006/metadata/properties" ma:root="true" ma:fieldsID="848538338363cbe71e20af61219213cf" ns2:_="" ns3:_="">
    <xsd:import namespace="f0e7abaf-4950-4d98-b87e-bbaab61adde8"/>
    <xsd:import namespace="3049264d-8f95-4720-ba51-4884c5b39e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7abaf-4950-4d98-b87e-bbaab61ad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ad6291b-88af-4037-9262-e9e1306a4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9264d-8f95-4720-ba51-4884c5b39e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576d2fd-491b-467c-93c5-590957d3346b}" ma:internalName="TaxCatchAll" ma:showField="CatchAllData" ma:web="3049264d-8f95-4720-ba51-4884c5b39e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3049264d-8f95-4720-ba51-4884c5b39ef0"/>
    <ds:schemaRef ds:uri="f0e7abaf-4950-4d98-b87e-bbaab61adde8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502C93-EC9E-4012-9193-A53C2599D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7abaf-4950-4d98-b87e-bbaab61adde8"/>
    <ds:schemaRef ds:uri="3049264d-8f95-4720-ba51-4884c5b39e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Vorlage HFS_leeres Dokument mit Logo</Template>
  <TotalTime>0</TotalTime>
  <Pages>1</Pages>
  <Words>245</Words>
  <Characters>1544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HFS Dornach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Brigitte Kaldenberg</dc:creator>
  <dc:description>erstellt durch Vorlagenbauer.ch</dc:description>
  <cp:lastModifiedBy>Stefania Roor</cp:lastModifiedBy>
  <cp:revision>2</cp:revision>
  <cp:lastPrinted>2026-09-15T10:34:00Z</cp:lastPrinted>
  <dcterms:created xsi:type="dcterms:W3CDTF">2026-09-18T12:19:00Z</dcterms:created>
  <dcterms:modified xsi:type="dcterms:W3CDTF">2026-09-18T12:19:00Z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0x0101008979367D6811F54CB66D866928BF7337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