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D5C7C" w14:textId="77777777" w:rsidR="00C91E50" w:rsidRDefault="00C91E50" w:rsidP="00C91E5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Ausbildung</w:t>
      </w:r>
      <w:r w:rsidRPr="00E41C44">
        <w:rPr>
          <w:rFonts w:ascii="Arial" w:hAnsi="Arial" w:cs="Arial"/>
          <w:b/>
          <w:sz w:val="28"/>
          <w:szCs w:val="28"/>
        </w:rPr>
        <w:t xml:space="preserve"> Sozialpädagogik HF</w:t>
      </w:r>
    </w:p>
    <w:p w14:paraId="0581C4A3" w14:textId="77777777" w:rsidR="00C91E50" w:rsidRPr="00E41C44" w:rsidRDefault="00C91E50" w:rsidP="00C91E5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Angebot eines Ausbildungsplatzes  </w:t>
      </w:r>
    </w:p>
    <w:p w14:paraId="5E614E8C" w14:textId="77777777" w:rsidR="00C91E50" w:rsidRPr="008722F9" w:rsidRDefault="00C91E50" w:rsidP="00C91E50">
      <w:pPr>
        <w:rPr>
          <w:rFonts w:ascii="Arial" w:hAnsi="Arial" w:cs="Arial"/>
          <w:i/>
          <w:sz w:val="20"/>
          <w:szCs w:val="20"/>
        </w:rPr>
      </w:pPr>
      <w:r w:rsidRPr="008722F9">
        <w:rPr>
          <w:rFonts w:ascii="Arial" w:hAnsi="Arial" w:cs="Arial"/>
          <w:i/>
          <w:sz w:val="20"/>
          <w:szCs w:val="20"/>
        </w:rPr>
        <w:t>Von der Institution auszufüllen</w:t>
      </w:r>
    </w:p>
    <w:p w14:paraId="560F2694" w14:textId="77777777" w:rsidR="00C91E50" w:rsidRPr="00C33C01" w:rsidRDefault="00C91E50" w:rsidP="00C91E50">
      <w:pPr>
        <w:spacing w:before="240" w:after="120"/>
        <w:rPr>
          <w:rFonts w:ascii="Arial" w:hAnsi="Arial" w:cs="Arial"/>
          <w:b/>
          <w:bCs/>
          <w:sz w:val="20"/>
          <w:szCs w:val="20"/>
          <w:lang w:val="de-DE"/>
        </w:rPr>
      </w:pPr>
      <w:r w:rsidRPr="00C33C01">
        <w:rPr>
          <w:rFonts w:ascii="Arial" w:hAnsi="Arial" w:cs="Arial"/>
          <w:b/>
          <w:bCs/>
          <w:sz w:val="20"/>
          <w:szCs w:val="20"/>
          <w:lang w:val="de-DE"/>
        </w:rPr>
        <w:t>Bitte ankreuzen:</w:t>
      </w: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8391"/>
      </w:tblGrid>
      <w:tr w:rsidR="00C91E50" w:rsidRPr="00C33C01" w14:paraId="3DF8ADF2" w14:textId="77777777" w:rsidTr="00C91E50">
        <w:tc>
          <w:tcPr>
            <w:tcW w:w="818" w:type="dxa"/>
          </w:tcPr>
          <w:p w14:paraId="1E47CDD1" w14:textId="77777777" w:rsidR="00C91E50" w:rsidRPr="00C33C01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0"/>
            <w:r w:rsidRPr="00C33C0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391" w:type="dxa"/>
          </w:tcPr>
          <w:p w14:paraId="43AF7A6E" w14:textId="77777777" w:rsidR="00C91E50" w:rsidRPr="00C33C01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33C01">
              <w:rPr>
                <w:rFonts w:ascii="Arial" w:hAnsi="Arial" w:cs="Arial"/>
                <w:b/>
                <w:bCs/>
                <w:sz w:val="20"/>
                <w:szCs w:val="20"/>
              </w:rPr>
              <w:t>Kurs HF2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C33C01">
              <w:rPr>
                <w:rFonts w:ascii="Arial" w:hAnsi="Arial" w:cs="Arial"/>
                <w:sz w:val="20"/>
                <w:szCs w:val="20"/>
              </w:rPr>
              <w:t xml:space="preserve"> – dreijährige Ausbildung ohne berufsspezifische Vorbildung</w:t>
            </w:r>
          </w:p>
        </w:tc>
      </w:tr>
      <w:tr w:rsidR="00C91E50" w:rsidRPr="00C33C01" w14:paraId="47895B3B" w14:textId="77777777" w:rsidTr="00C91E50">
        <w:tc>
          <w:tcPr>
            <w:tcW w:w="818" w:type="dxa"/>
          </w:tcPr>
          <w:p w14:paraId="0835EA8B" w14:textId="77777777" w:rsidR="00C91E50" w:rsidRPr="00C33C01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1"/>
            <w:r w:rsidRPr="00C33C01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391" w:type="dxa"/>
          </w:tcPr>
          <w:p w14:paraId="177390DE" w14:textId="77777777" w:rsidR="00C91E50" w:rsidRPr="00C33C01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33C01">
              <w:rPr>
                <w:rFonts w:ascii="Arial" w:hAnsi="Arial" w:cs="Arial"/>
                <w:b/>
                <w:bCs/>
                <w:sz w:val="20"/>
                <w:szCs w:val="20"/>
              </w:rPr>
              <w:t>Kurs HF2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C33C01">
              <w:rPr>
                <w:rFonts w:ascii="Arial" w:hAnsi="Arial" w:cs="Arial"/>
                <w:b/>
                <w:bCs/>
                <w:sz w:val="20"/>
                <w:szCs w:val="20"/>
              </w:rPr>
              <w:t>vk</w:t>
            </w:r>
            <w:r w:rsidRPr="00C33C01">
              <w:rPr>
                <w:rFonts w:ascii="Arial" w:hAnsi="Arial" w:cs="Arial"/>
                <w:sz w:val="20"/>
                <w:szCs w:val="20"/>
              </w:rPr>
              <w:t xml:space="preserve"> – zweijährige, verkürzte Ausbildung mit berufsspezifischer Vorbildung</w:t>
            </w:r>
          </w:p>
        </w:tc>
      </w:tr>
    </w:tbl>
    <w:p w14:paraId="7B7DC451" w14:textId="77777777" w:rsidR="00C91E50" w:rsidRDefault="00C91E50" w:rsidP="00C91E50">
      <w:pPr>
        <w:rPr>
          <w:lang w:val="de-DE"/>
        </w:rPr>
      </w:pPr>
    </w:p>
    <w:p w14:paraId="22E1481F" w14:textId="77777777" w:rsidR="00C91E50" w:rsidRPr="00481A29" w:rsidRDefault="00C91E50" w:rsidP="00C91E50">
      <w:pPr>
        <w:rPr>
          <w:rFonts w:ascii="Arial" w:hAnsi="Arial" w:cs="Arial"/>
          <w:b/>
          <w:sz w:val="20"/>
          <w:szCs w:val="20"/>
        </w:rPr>
      </w:pPr>
      <w:r w:rsidRPr="00481A29">
        <w:rPr>
          <w:rFonts w:ascii="Arial" w:hAnsi="Arial" w:cs="Arial"/>
          <w:b/>
          <w:sz w:val="20"/>
          <w:szCs w:val="20"/>
        </w:rPr>
        <w:t>Angaben zur sich bewerbenden Person</w:t>
      </w:r>
    </w:p>
    <w:p w14:paraId="379887EE" w14:textId="77777777" w:rsidR="00C91E50" w:rsidRPr="00481A29" w:rsidRDefault="00C91E50" w:rsidP="00C91E50">
      <w:pPr>
        <w:rPr>
          <w:rFonts w:ascii="Arial" w:hAnsi="Arial" w:cs="Arial"/>
          <w:sz w:val="16"/>
          <w:szCs w:val="16"/>
        </w:rPr>
      </w:pPr>
    </w:p>
    <w:tbl>
      <w:tblPr>
        <w:tblW w:w="9209" w:type="dxa"/>
        <w:tblLayout w:type="fixed"/>
        <w:tblLook w:val="01E0" w:firstRow="1" w:lastRow="1" w:firstColumn="1" w:lastColumn="1" w:noHBand="0" w:noVBand="0"/>
      </w:tblPr>
      <w:tblGrid>
        <w:gridCol w:w="1384"/>
        <w:gridCol w:w="7825"/>
      </w:tblGrid>
      <w:tr w:rsidR="00C91E50" w:rsidRPr="00E111DB" w14:paraId="45207AD5" w14:textId="77777777" w:rsidTr="00C91E50"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A397EA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481A29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78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07DFC6" w14:textId="77777777" w:rsidR="00C91E50" w:rsidRPr="00E111DB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C91E50" w:rsidRPr="00E111DB" w14:paraId="2B9689BC" w14:textId="77777777" w:rsidTr="00C91E50"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15174C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481A29">
              <w:rPr>
                <w:rFonts w:ascii="Arial" w:hAnsi="Arial" w:cs="Arial"/>
                <w:b/>
                <w:sz w:val="18"/>
                <w:szCs w:val="18"/>
              </w:rPr>
              <w:t>Vorname</w:t>
            </w:r>
          </w:p>
        </w:tc>
        <w:tc>
          <w:tcPr>
            <w:tcW w:w="78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B70E2" w14:textId="77777777" w:rsidR="00C91E50" w:rsidRPr="00E111DB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C91E50" w:rsidRPr="00E111DB" w14:paraId="7865D6C0" w14:textId="77777777" w:rsidTr="00C91E50"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EBFE5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481A29">
              <w:rPr>
                <w:rFonts w:ascii="Arial" w:hAnsi="Arial" w:cs="Arial"/>
                <w:b/>
                <w:sz w:val="18"/>
                <w:szCs w:val="18"/>
              </w:rPr>
              <w:t>Tätig seit</w:t>
            </w:r>
          </w:p>
        </w:tc>
        <w:tc>
          <w:tcPr>
            <w:tcW w:w="78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84A2CA" w14:textId="77777777" w:rsidR="00C91E50" w:rsidRPr="00E111DB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C91E50" w:rsidRPr="00E111DB" w14:paraId="03C04443" w14:textId="77777777" w:rsidTr="00C91E50"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EC8CDE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481A29">
              <w:rPr>
                <w:rFonts w:ascii="Arial" w:hAnsi="Arial" w:cs="Arial"/>
                <w:b/>
                <w:sz w:val="18"/>
                <w:szCs w:val="18"/>
              </w:rPr>
              <w:t>als</w:t>
            </w:r>
          </w:p>
        </w:tc>
        <w:tc>
          <w:tcPr>
            <w:tcW w:w="78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50A13" w14:textId="77777777" w:rsidR="00C91E50" w:rsidRPr="00E111DB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C91E50" w:rsidRPr="00E111DB" w14:paraId="162866B5" w14:textId="77777777" w:rsidTr="00C91E50"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076B27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481A29">
              <w:rPr>
                <w:rFonts w:ascii="Arial" w:hAnsi="Arial" w:cs="Arial"/>
                <w:b/>
                <w:sz w:val="18"/>
                <w:szCs w:val="18"/>
              </w:rPr>
              <w:t>Anstellungs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81A29">
              <w:rPr>
                <w:rFonts w:ascii="Arial" w:hAnsi="Arial" w:cs="Arial"/>
                <w:b/>
                <w:sz w:val="18"/>
                <w:szCs w:val="18"/>
              </w:rPr>
              <w:t>umfang</w:t>
            </w:r>
          </w:p>
        </w:tc>
        <w:tc>
          <w:tcPr>
            <w:tcW w:w="78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A65C1B" w14:textId="77777777" w:rsidR="00C91E50" w:rsidRPr="00E111DB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  <w:szCs w:val="20"/>
              </w:rPr>
              <w:t xml:space="preserve">  %    </w:t>
            </w:r>
            <w:r w:rsidRPr="00E111DB">
              <w:rPr>
                <w:rFonts w:ascii="Arial" w:hAnsi="Arial" w:cs="Arial"/>
                <w:sz w:val="20"/>
                <w:szCs w:val="20"/>
              </w:rPr>
              <w:t xml:space="preserve">ohne Ausbildungszeit (mind. 50%, </w:t>
            </w:r>
            <w:r>
              <w:rPr>
                <w:rFonts w:ascii="Arial" w:hAnsi="Arial" w:cs="Arial"/>
                <w:sz w:val="20"/>
                <w:szCs w:val="20"/>
              </w:rPr>
              <w:t xml:space="preserve">empfohlen </w:t>
            </w:r>
            <w:r w:rsidRPr="00E111DB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111DB">
              <w:rPr>
                <w:rFonts w:ascii="Arial" w:hAnsi="Arial" w:cs="Arial"/>
                <w:sz w:val="20"/>
                <w:szCs w:val="20"/>
              </w:rPr>
              <w:t>0%)</w:t>
            </w:r>
          </w:p>
        </w:tc>
      </w:tr>
    </w:tbl>
    <w:p w14:paraId="26F8F1B7" w14:textId="77777777" w:rsidR="00C91E50" w:rsidRPr="00D215FE" w:rsidRDefault="00C91E50" w:rsidP="00C91E50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Tätigkeitsbereich</w:t>
      </w: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468"/>
        <w:gridCol w:w="8604"/>
      </w:tblGrid>
      <w:tr w:rsidR="00C91E50" w:rsidRPr="00E111DB" w14:paraId="133C020C" w14:textId="77777777" w:rsidTr="00C91E50">
        <w:tc>
          <w:tcPr>
            <w:tcW w:w="468" w:type="dxa"/>
          </w:tcPr>
          <w:p w14:paraId="375DC9A8" w14:textId="77777777" w:rsidR="00C91E50" w:rsidRPr="00E111DB" w:rsidRDefault="00C91E50" w:rsidP="0079394A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"/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7"/>
          </w:p>
        </w:tc>
        <w:tc>
          <w:tcPr>
            <w:tcW w:w="8604" w:type="dxa"/>
          </w:tcPr>
          <w:p w14:paraId="240DF325" w14:textId="77777777" w:rsidR="00C91E50" w:rsidRPr="00E111DB" w:rsidRDefault="00C91E50" w:rsidP="0079394A">
            <w:pPr>
              <w:rPr>
                <w:rFonts w:ascii="Arial" w:hAnsi="Arial" w:cs="Arial"/>
                <w:sz w:val="10"/>
                <w:szCs w:val="10"/>
              </w:rPr>
            </w:pPr>
          </w:p>
          <w:p w14:paraId="4635A65C" w14:textId="77777777" w:rsidR="00C91E50" w:rsidRPr="00E111DB" w:rsidRDefault="00C91E50" w:rsidP="00793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Wohngruppe </w:t>
            </w:r>
            <w:r w:rsidRPr="00E111DB">
              <w:rPr>
                <w:rFonts w:ascii="Arial" w:hAnsi="Arial" w:cs="Arial"/>
                <w:sz w:val="20"/>
                <w:szCs w:val="20"/>
              </w:rPr>
              <w:t xml:space="preserve">Kinder und Jugendliche </w:t>
            </w:r>
          </w:p>
        </w:tc>
      </w:tr>
      <w:tr w:rsidR="00C91E50" w:rsidRPr="00E111DB" w14:paraId="50F2BC70" w14:textId="77777777" w:rsidTr="00C91E50">
        <w:tc>
          <w:tcPr>
            <w:tcW w:w="468" w:type="dxa"/>
          </w:tcPr>
          <w:p w14:paraId="00274C0C" w14:textId="77777777" w:rsidR="00C91E50" w:rsidRPr="00E111DB" w:rsidRDefault="00C91E50" w:rsidP="0079394A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4"/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8604" w:type="dxa"/>
          </w:tcPr>
          <w:p w14:paraId="7E9D18FC" w14:textId="77777777" w:rsidR="00C91E50" w:rsidRPr="00E111DB" w:rsidRDefault="00C91E50" w:rsidP="0079394A">
            <w:pPr>
              <w:rPr>
                <w:rFonts w:ascii="Arial" w:hAnsi="Arial" w:cs="Arial"/>
                <w:sz w:val="10"/>
                <w:szCs w:val="10"/>
              </w:rPr>
            </w:pPr>
          </w:p>
          <w:p w14:paraId="6BD47754" w14:textId="77777777" w:rsidR="00C91E50" w:rsidRPr="00E111DB" w:rsidRDefault="00C91E50" w:rsidP="00793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Wohnen </w:t>
            </w:r>
            <w:r w:rsidRPr="00E111DB">
              <w:rPr>
                <w:rFonts w:ascii="Arial" w:hAnsi="Arial" w:cs="Arial"/>
                <w:sz w:val="20"/>
                <w:szCs w:val="20"/>
              </w:rPr>
              <w:t xml:space="preserve">Erwachsene </w:t>
            </w:r>
          </w:p>
        </w:tc>
      </w:tr>
      <w:tr w:rsidR="00C91E50" w:rsidRPr="00E111DB" w14:paraId="64CFF153" w14:textId="77777777" w:rsidTr="00C91E50">
        <w:tc>
          <w:tcPr>
            <w:tcW w:w="468" w:type="dxa"/>
          </w:tcPr>
          <w:p w14:paraId="0B33F653" w14:textId="77777777" w:rsidR="00C91E50" w:rsidRPr="00E111DB" w:rsidRDefault="00C91E50" w:rsidP="0079394A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5"/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9"/>
          </w:p>
        </w:tc>
        <w:tc>
          <w:tcPr>
            <w:tcW w:w="8604" w:type="dxa"/>
          </w:tcPr>
          <w:p w14:paraId="637D7543" w14:textId="77777777" w:rsidR="00C91E50" w:rsidRPr="00E111DB" w:rsidRDefault="00C91E50" w:rsidP="0079394A">
            <w:pPr>
              <w:rPr>
                <w:rFonts w:ascii="Arial" w:hAnsi="Arial" w:cs="Arial"/>
                <w:sz w:val="10"/>
                <w:szCs w:val="10"/>
              </w:rPr>
            </w:pPr>
          </w:p>
          <w:p w14:paraId="5F08847F" w14:textId="77777777" w:rsidR="00C91E50" w:rsidRPr="00E111DB" w:rsidRDefault="00C91E50" w:rsidP="00793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Vorschule, Schule, Hort</w:t>
            </w:r>
          </w:p>
        </w:tc>
      </w:tr>
      <w:tr w:rsidR="00C91E50" w:rsidRPr="00E111DB" w14:paraId="2CACA77C" w14:textId="77777777" w:rsidTr="00C91E50">
        <w:tc>
          <w:tcPr>
            <w:tcW w:w="468" w:type="dxa"/>
          </w:tcPr>
          <w:p w14:paraId="1869DA4A" w14:textId="77777777" w:rsidR="00C91E50" w:rsidRPr="00E111DB" w:rsidRDefault="00C91E50" w:rsidP="0079394A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6"/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8604" w:type="dxa"/>
          </w:tcPr>
          <w:p w14:paraId="2FE81A42" w14:textId="77777777" w:rsidR="00C91E50" w:rsidRPr="00E111DB" w:rsidRDefault="00C91E50" w:rsidP="0079394A">
            <w:pPr>
              <w:rPr>
                <w:rFonts w:ascii="Arial" w:hAnsi="Arial" w:cs="Arial"/>
                <w:sz w:val="10"/>
                <w:szCs w:val="10"/>
              </w:rPr>
            </w:pPr>
          </w:p>
          <w:p w14:paraId="7644137D" w14:textId="77777777" w:rsidR="00C91E50" w:rsidRPr="00E111DB" w:rsidRDefault="00C91E50" w:rsidP="00793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Jugendarbeit</w:t>
            </w:r>
          </w:p>
        </w:tc>
      </w:tr>
      <w:tr w:rsidR="00C91E50" w:rsidRPr="00E111DB" w14:paraId="17AEAA9A" w14:textId="77777777" w:rsidTr="00C91E50">
        <w:tc>
          <w:tcPr>
            <w:tcW w:w="468" w:type="dxa"/>
          </w:tcPr>
          <w:p w14:paraId="76A20A4C" w14:textId="77777777" w:rsidR="00C91E50" w:rsidRPr="00E111DB" w:rsidRDefault="00C91E50" w:rsidP="0079394A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7"/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11"/>
          </w:p>
        </w:tc>
        <w:tc>
          <w:tcPr>
            <w:tcW w:w="8604" w:type="dxa"/>
          </w:tcPr>
          <w:p w14:paraId="41720609" w14:textId="77777777" w:rsidR="00C91E50" w:rsidRPr="00E111DB" w:rsidRDefault="00C91E50" w:rsidP="0079394A">
            <w:pPr>
              <w:rPr>
                <w:rFonts w:ascii="Arial" w:hAnsi="Arial" w:cs="Arial"/>
                <w:sz w:val="10"/>
                <w:szCs w:val="10"/>
              </w:rPr>
            </w:pPr>
          </w:p>
          <w:p w14:paraId="4E5E6DFF" w14:textId="77777777" w:rsidR="00C91E50" w:rsidRPr="00E111DB" w:rsidRDefault="00C91E50" w:rsidP="00793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Tagesstätte</w:t>
            </w:r>
            <w:r w:rsidRPr="00E111DB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Werkstätte</w:t>
            </w:r>
          </w:p>
        </w:tc>
      </w:tr>
      <w:tr w:rsidR="00C91E50" w:rsidRPr="00E111DB" w14:paraId="7BC95FD5" w14:textId="77777777" w:rsidTr="00C91E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2D39D0E" w14:textId="77777777" w:rsidR="00C91E50" w:rsidRPr="00E111DB" w:rsidRDefault="00C91E50" w:rsidP="0079394A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8"/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12"/>
          </w:p>
        </w:tc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</w:tcPr>
          <w:p w14:paraId="2B3CE406" w14:textId="77777777" w:rsidR="00C91E50" w:rsidRPr="00E111DB" w:rsidRDefault="00C91E50" w:rsidP="0079394A">
            <w:pPr>
              <w:rPr>
                <w:rFonts w:ascii="Arial" w:hAnsi="Arial" w:cs="Arial"/>
                <w:sz w:val="10"/>
                <w:szCs w:val="10"/>
              </w:rPr>
            </w:pPr>
          </w:p>
          <w:p w14:paraId="5A048E06" w14:textId="77777777" w:rsidR="00C91E50" w:rsidRPr="00E111DB" w:rsidRDefault="00C91E50" w:rsidP="0079394A">
            <w:pPr>
              <w:rPr>
                <w:rFonts w:ascii="Arial" w:hAnsi="Arial" w:cs="Arial"/>
              </w:rPr>
            </w:pPr>
            <w:r w:rsidRPr="00E111DB">
              <w:rPr>
                <w:rFonts w:ascii="Arial" w:hAnsi="Arial" w:cs="Arial"/>
                <w:sz w:val="20"/>
                <w:szCs w:val="20"/>
              </w:rPr>
              <w:t>Andere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6A1C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BE6A1C"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</w:tc>
      </w:tr>
    </w:tbl>
    <w:p w14:paraId="776E5E8B" w14:textId="77777777" w:rsidR="00C91E50" w:rsidRDefault="00C91E50" w:rsidP="00C91E50">
      <w:pPr>
        <w:rPr>
          <w:rFonts w:ascii="Arial" w:hAnsi="Arial" w:cs="Arial"/>
          <w:b/>
          <w:sz w:val="20"/>
          <w:szCs w:val="20"/>
        </w:rPr>
      </w:pPr>
    </w:p>
    <w:p w14:paraId="602DF78D" w14:textId="77777777" w:rsidR="00C91E50" w:rsidRPr="00D215FE" w:rsidRDefault="00C91E50" w:rsidP="00C91E50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Praxisausbildungsinstitution</w:t>
      </w:r>
    </w:p>
    <w:p w14:paraId="5E7EBC34" w14:textId="77777777" w:rsidR="00C91E50" w:rsidRPr="00481A29" w:rsidRDefault="00C91E50" w:rsidP="00C91E50">
      <w:pPr>
        <w:rPr>
          <w:rFonts w:ascii="Arial" w:hAnsi="Arial" w:cs="Arial"/>
          <w:sz w:val="16"/>
          <w:szCs w:val="16"/>
        </w:rPr>
      </w:pPr>
    </w:p>
    <w:tbl>
      <w:tblPr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402"/>
        <w:gridCol w:w="1134"/>
        <w:gridCol w:w="3289"/>
      </w:tblGrid>
      <w:tr w:rsidR="00C91E50" w:rsidRPr="00E111DB" w14:paraId="0A84FA8B" w14:textId="77777777" w:rsidTr="00C91E50">
        <w:tc>
          <w:tcPr>
            <w:tcW w:w="1384" w:type="dxa"/>
          </w:tcPr>
          <w:p w14:paraId="3F070AE1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81A29">
              <w:rPr>
                <w:rFonts w:ascii="Arial" w:hAnsi="Arial" w:cs="Arial"/>
                <w:b/>
                <w:sz w:val="20"/>
                <w:szCs w:val="20"/>
              </w:rPr>
              <w:t>Name der Institution</w:t>
            </w:r>
          </w:p>
        </w:tc>
        <w:tc>
          <w:tcPr>
            <w:tcW w:w="7825" w:type="dxa"/>
            <w:gridSpan w:val="3"/>
          </w:tcPr>
          <w:p w14:paraId="0C393A79" w14:textId="77777777" w:rsidR="00C91E50" w:rsidRPr="00E111DB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C91E50" w:rsidRPr="00E111DB" w14:paraId="1D155C7A" w14:textId="77777777" w:rsidTr="00C91E50">
        <w:tc>
          <w:tcPr>
            <w:tcW w:w="1384" w:type="dxa"/>
          </w:tcPr>
          <w:p w14:paraId="2A8C5E05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81A29">
              <w:rPr>
                <w:rFonts w:ascii="Arial" w:hAnsi="Arial" w:cs="Arial"/>
                <w:b/>
                <w:sz w:val="20"/>
                <w:szCs w:val="20"/>
              </w:rPr>
              <w:t>Strasse</w:t>
            </w:r>
          </w:p>
        </w:tc>
        <w:tc>
          <w:tcPr>
            <w:tcW w:w="7825" w:type="dxa"/>
            <w:gridSpan w:val="3"/>
          </w:tcPr>
          <w:p w14:paraId="65FFB025" w14:textId="77777777" w:rsidR="00C91E50" w:rsidRPr="00E111DB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C91E50" w:rsidRPr="00E111DB" w14:paraId="792E3978" w14:textId="77777777" w:rsidTr="00C91E50">
        <w:tc>
          <w:tcPr>
            <w:tcW w:w="1384" w:type="dxa"/>
          </w:tcPr>
          <w:p w14:paraId="57897069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81A29">
              <w:rPr>
                <w:rFonts w:ascii="Arial" w:hAnsi="Arial" w:cs="Arial"/>
                <w:b/>
                <w:sz w:val="20"/>
                <w:szCs w:val="20"/>
              </w:rPr>
              <w:t>PLZ, Ort</w:t>
            </w:r>
          </w:p>
        </w:tc>
        <w:tc>
          <w:tcPr>
            <w:tcW w:w="7825" w:type="dxa"/>
            <w:gridSpan w:val="3"/>
          </w:tcPr>
          <w:p w14:paraId="4EAA5FE8" w14:textId="77777777" w:rsidR="00C91E50" w:rsidRPr="00E111DB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C91E50" w:rsidRPr="00E111DB" w14:paraId="2ADB0D64" w14:textId="77777777" w:rsidTr="00C91E50">
        <w:tc>
          <w:tcPr>
            <w:tcW w:w="1384" w:type="dxa"/>
          </w:tcPr>
          <w:p w14:paraId="7D5FA9E6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81A29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3402" w:type="dxa"/>
          </w:tcPr>
          <w:p w14:paraId="5A05DFC1" w14:textId="77777777" w:rsidR="00C91E50" w:rsidRPr="00CB60C4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134" w:type="dxa"/>
          </w:tcPr>
          <w:p w14:paraId="2E65CB0D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89" w:type="dxa"/>
          </w:tcPr>
          <w:p w14:paraId="122B86B2" w14:textId="77777777" w:rsidR="00C91E50" w:rsidRPr="00CB60C4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1E50" w:rsidRPr="00E111DB" w14:paraId="5503DF44" w14:textId="77777777" w:rsidTr="00C91E50">
        <w:tc>
          <w:tcPr>
            <w:tcW w:w="1384" w:type="dxa"/>
          </w:tcPr>
          <w:p w14:paraId="309D8E0B" w14:textId="77777777" w:rsidR="00C91E50" w:rsidRPr="00481A29" w:rsidRDefault="00C91E50" w:rsidP="007939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81A29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3402" w:type="dxa"/>
          </w:tcPr>
          <w:p w14:paraId="275F183C" w14:textId="77777777" w:rsidR="00C91E50" w:rsidRPr="00CB60C4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134" w:type="dxa"/>
          </w:tcPr>
          <w:p w14:paraId="06318048" w14:textId="77777777" w:rsidR="00C91E50" w:rsidRPr="00E111DB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1A29">
              <w:rPr>
                <w:rFonts w:ascii="Arial" w:hAnsi="Arial" w:cs="Arial"/>
                <w:b/>
                <w:sz w:val="20"/>
                <w:szCs w:val="20"/>
              </w:rPr>
              <w:t>www.</w:t>
            </w:r>
          </w:p>
        </w:tc>
        <w:tc>
          <w:tcPr>
            <w:tcW w:w="3289" w:type="dxa"/>
          </w:tcPr>
          <w:p w14:paraId="3412EC66" w14:textId="77777777" w:rsidR="00C91E50" w:rsidRPr="00CB60C4" w:rsidRDefault="00C91E50" w:rsidP="0079394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9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10992838" w14:textId="77777777" w:rsidR="00C91E50" w:rsidRDefault="00C91E50" w:rsidP="00C91E5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14:paraId="5EA8B120" w14:textId="77777777" w:rsidR="00C91E50" w:rsidRDefault="00C91E50" w:rsidP="00C91E5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Vertragliche Regelung der Praxisausbildungsinstitution für die ganze Ausbildungszeit </w:t>
      </w:r>
    </w:p>
    <w:p w14:paraId="08A00F17" w14:textId="77777777" w:rsidR="00C91E50" w:rsidRPr="00481A29" w:rsidRDefault="00C91E50" w:rsidP="00C91E50">
      <w:pPr>
        <w:rPr>
          <w:rFonts w:ascii="Arial" w:hAnsi="Arial" w:cs="Arial"/>
          <w:sz w:val="16"/>
          <w:szCs w:val="16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68"/>
        <w:gridCol w:w="9171"/>
      </w:tblGrid>
      <w:tr w:rsidR="00C91E50" w:rsidRPr="00E111DB" w14:paraId="4A41F132" w14:textId="77777777" w:rsidTr="00C91E50">
        <w:tc>
          <w:tcPr>
            <w:tcW w:w="468" w:type="dxa"/>
          </w:tcPr>
          <w:p w14:paraId="7F6F9F7F" w14:textId="77777777" w:rsidR="00C91E50" w:rsidRPr="00E111DB" w:rsidRDefault="00C91E50" w:rsidP="0079394A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9"/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20"/>
          </w:p>
        </w:tc>
        <w:tc>
          <w:tcPr>
            <w:tcW w:w="9171" w:type="dxa"/>
          </w:tcPr>
          <w:p w14:paraId="7846C98A" w14:textId="77777777" w:rsidR="00C91E50" w:rsidRPr="00E111DB" w:rsidRDefault="00C91E50" w:rsidP="0079394A">
            <w:pPr>
              <w:rPr>
                <w:rFonts w:ascii="Arial" w:hAnsi="Arial" w:cs="Arial"/>
                <w:sz w:val="10"/>
                <w:szCs w:val="10"/>
              </w:rPr>
            </w:pPr>
          </w:p>
          <w:p w14:paraId="4EAE9D75" w14:textId="77777777" w:rsidR="00C91E50" w:rsidRDefault="00C91E50" w:rsidP="0079394A">
            <w:pPr>
              <w:rPr>
                <w:rFonts w:ascii="Arial" w:hAnsi="Arial" w:cs="Arial"/>
                <w:sz w:val="20"/>
                <w:szCs w:val="20"/>
              </w:rPr>
            </w:pPr>
            <w:r w:rsidRPr="00E111DB">
              <w:rPr>
                <w:rFonts w:ascii="Arial" w:hAnsi="Arial" w:cs="Arial"/>
                <w:sz w:val="20"/>
                <w:szCs w:val="20"/>
              </w:rPr>
              <w:t>Die institutionelle Organisation und die personellen Zuständigkeiten für die praktische Ausbildung wurden vereinbart und besprochen</w:t>
            </w:r>
          </w:p>
          <w:p w14:paraId="1BDB61C1" w14:textId="77777777" w:rsidR="00C91E50" w:rsidRPr="00E111DB" w:rsidRDefault="00C91E50" w:rsidP="0079394A">
            <w:pPr>
              <w:rPr>
                <w:rFonts w:ascii="Arial" w:hAnsi="Arial" w:cs="Arial"/>
              </w:rPr>
            </w:pPr>
            <w:r w:rsidRPr="006B1E84">
              <w:rPr>
                <w:rFonts w:ascii="Arial" w:hAnsi="Arial" w:cs="Arial"/>
                <w:i/>
                <w:sz w:val="20"/>
                <w:szCs w:val="20"/>
              </w:rPr>
              <w:t xml:space="preserve">(die/der </w:t>
            </w:r>
            <w:r>
              <w:rPr>
                <w:rFonts w:ascii="Arial" w:hAnsi="Arial" w:cs="Arial"/>
                <w:i/>
                <w:sz w:val="20"/>
                <w:szCs w:val="20"/>
              </w:rPr>
              <w:t>v</w:t>
            </w:r>
            <w:r w:rsidRPr="006B1E84">
              <w:rPr>
                <w:rFonts w:ascii="Arial" w:hAnsi="Arial" w:cs="Arial"/>
                <w:i/>
                <w:sz w:val="20"/>
                <w:szCs w:val="20"/>
              </w:rPr>
              <w:t xml:space="preserve">erantwortliche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Praxisausbilder/in </w:t>
            </w:r>
            <w:r w:rsidRPr="006B1E84">
              <w:rPr>
                <w:rFonts w:ascii="Arial" w:hAnsi="Arial" w:cs="Arial"/>
                <w:i/>
                <w:sz w:val="20"/>
                <w:szCs w:val="20"/>
              </w:rPr>
              <w:t>verfügt über ein Diplom in Sozialpädagogik/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6B1E84">
              <w:rPr>
                <w:rFonts w:ascii="Arial" w:hAnsi="Arial" w:cs="Arial"/>
                <w:i/>
                <w:sz w:val="20"/>
                <w:szCs w:val="20"/>
              </w:rPr>
              <w:t>Heilpädagogik und hat ein</w:t>
            </w:r>
            <w:r>
              <w:rPr>
                <w:rFonts w:ascii="Arial" w:hAnsi="Arial" w:cs="Arial"/>
                <w:i/>
                <w:sz w:val="20"/>
                <w:szCs w:val="20"/>
              </w:rPr>
              <w:t>e PA-Ausbildung</w:t>
            </w:r>
            <w:r w:rsidRPr="006B1E84">
              <w:rPr>
                <w:rFonts w:ascii="Arial" w:hAnsi="Arial" w:cs="Arial"/>
                <w:i/>
                <w:sz w:val="20"/>
                <w:szCs w:val="20"/>
              </w:rPr>
              <w:t xml:space="preserve"> ab</w:t>
            </w:r>
            <w:r>
              <w:rPr>
                <w:rFonts w:ascii="Arial" w:hAnsi="Arial" w:cs="Arial"/>
                <w:i/>
                <w:sz w:val="20"/>
                <w:szCs w:val="20"/>
              </w:rPr>
              <w:t>solviert</w:t>
            </w:r>
            <w:r w:rsidRPr="006B1E8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oder schliesst eine solche im Laufe der ersten beiden Ausbildungsjahre ab)</w:t>
            </w:r>
          </w:p>
        </w:tc>
      </w:tr>
      <w:tr w:rsidR="00C91E50" w:rsidRPr="00E111DB" w14:paraId="65018172" w14:textId="77777777" w:rsidTr="00C91E50">
        <w:tc>
          <w:tcPr>
            <w:tcW w:w="468" w:type="dxa"/>
          </w:tcPr>
          <w:p w14:paraId="5ECEDAF6" w14:textId="77777777" w:rsidR="00C91E50" w:rsidRPr="00E111DB" w:rsidRDefault="00C91E50" w:rsidP="0079394A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0"/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21"/>
          </w:p>
        </w:tc>
        <w:tc>
          <w:tcPr>
            <w:tcW w:w="9171" w:type="dxa"/>
          </w:tcPr>
          <w:p w14:paraId="40B2FA5D" w14:textId="77777777" w:rsidR="00C91E50" w:rsidRPr="00E111DB" w:rsidRDefault="00C91E50" w:rsidP="0079394A">
            <w:pPr>
              <w:rPr>
                <w:rFonts w:ascii="Arial" w:hAnsi="Arial" w:cs="Arial"/>
                <w:sz w:val="10"/>
                <w:szCs w:val="10"/>
              </w:rPr>
            </w:pPr>
          </w:p>
          <w:p w14:paraId="2D3BAA50" w14:textId="77777777" w:rsidR="00C91E50" w:rsidRPr="00E111DB" w:rsidRDefault="00C91E50" w:rsidP="0079394A">
            <w:pPr>
              <w:rPr>
                <w:rFonts w:ascii="Arial" w:hAnsi="Arial" w:cs="Arial"/>
              </w:rPr>
            </w:pPr>
            <w:r w:rsidRPr="00E111DB">
              <w:rPr>
                <w:rFonts w:ascii="Arial" w:hAnsi="Arial" w:cs="Arial"/>
                <w:sz w:val="20"/>
                <w:szCs w:val="20"/>
              </w:rPr>
              <w:t>Anrechenbare Zeiten für den Schulbesuch und den Lernaufwand in der Institution wurden vereinbart</w:t>
            </w:r>
          </w:p>
        </w:tc>
      </w:tr>
      <w:tr w:rsidR="00C91E50" w:rsidRPr="00E111DB" w14:paraId="58DFC1CA" w14:textId="77777777" w:rsidTr="00C91E50">
        <w:tc>
          <w:tcPr>
            <w:tcW w:w="468" w:type="dxa"/>
          </w:tcPr>
          <w:p w14:paraId="05CFF013" w14:textId="77777777" w:rsidR="00C91E50" w:rsidRPr="00E111DB" w:rsidRDefault="00C91E50" w:rsidP="0079394A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1"/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22"/>
          </w:p>
        </w:tc>
        <w:tc>
          <w:tcPr>
            <w:tcW w:w="9171" w:type="dxa"/>
          </w:tcPr>
          <w:p w14:paraId="1539AD78" w14:textId="77777777" w:rsidR="00C91E50" w:rsidRPr="00E111DB" w:rsidRDefault="00C91E50" w:rsidP="0079394A">
            <w:pPr>
              <w:rPr>
                <w:rFonts w:ascii="Arial" w:hAnsi="Arial" w:cs="Arial"/>
                <w:sz w:val="10"/>
                <w:szCs w:val="10"/>
              </w:rPr>
            </w:pPr>
          </w:p>
          <w:p w14:paraId="60C0A0A5" w14:textId="77777777" w:rsidR="00C91E50" w:rsidRPr="00E111DB" w:rsidRDefault="00C91E50" w:rsidP="0079394A">
            <w:pPr>
              <w:rPr>
                <w:rFonts w:ascii="Arial" w:hAnsi="Arial" w:cs="Arial"/>
              </w:rPr>
            </w:pPr>
            <w:r w:rsidRPr="00E111DB">
              <w:rPr>
                <w:rFonts w:ascii="Arial" w:hAnsi="Arial" w:cs="Arial"/>
                <w:sz w:val="20"/>
                <w:szCs w:val="20"/>
              </w:rPr>
              <w:t>Arbeitszeit und Arbeitstage sowie Ferienanspruch sind abgesprochen</w:t>
            </w:r>
          </w:p>
        </w:tc>
      </w:tr>
      <w:tr w:rsidR="00C91E50" w:rsidRPr="00E111DB" w14:paraId="24C8DEFC" w14:textId="77777777" w:rsidTr="00C91E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B1A5926" w14:textId="77777777" w:rsidR="00C91E50" w:rsidRPr="00E111DB" w:rsidRDefault="00C91E50" w:rsidP="0079394A">
            <w:pPr>
              <w:spacing w:before="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2"/>
            <w:r>
              <w:rPr>
                <w:rFonts w:ascii="Arial" w:hAnsi="Arial" w:cs="Arial"/>
                <w:sz w:val="28"/>
                <w:szCs w:val="28"/>
              </w:rPr>
              <w:instrText xml:space="preserve"> FORMCHECKBOX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23"/>
          </w:p>
        </w:tc>
        <w:tc>
          <w:tcPr>
            <w:tcW w:w="9171" w:type="dxa"/>
            <w:tcBorders>
              <w:top w:val="nil"/>
              <w:left w:val="nil"/>
              <w:bottom w:val="nil"/>
              <w:right w:val="nil"/>
            </w:tcBorders>
          </w:tcPr>
          <w:p w14:paraId="5CDAB675" w14:textId="77777777" w:rsidR="00C91E50" w:rsidRPr="00E111DB" w:rsidRDefault="00C91E50" w:rsidP="0079394A">
            <w:pPr>
              <w:rPr>
                <w:rFonts w:ascii="Arial" w:hAnsi="Arial" w:cs="Arial"/>
                <w:sz w:val="10"/>
                <w:szCs w:val="10"/>
              </w:rPr>
            </w:pPr>
          </w:p>
          <w:p w14:paraId="4D96946C" w14:textId="77777777" w:rsidR="00C91E50" w:rsidRPr="00E111DB" w:rsidRDefault="00C91E50" w:rsidP="0079394A">
            <w:pPr>
              <w:rPr>
                <w:rFonts w:ascii="Arial" w:hAnsi="Arial" w:cs="Arial"/>
              </w:rPr>
            </w:pPr>
            <w:r w:rsidRPr="00E111DB">
              <w:rPr>
                <w:rFonts w:ascii="Arial" w:hAnsi="Arial" w:cs="Arial"/>
                <w:sz w:val="20"/>
                <w:szCs w:val="20"/>
              </w:rPr>
              <w:t>Status während der Ausbildung ist geklärt</w:t>
            </w:r>
          </w:p>
        </w:tc>
      </w:tr>
    </w:tbl>
    <w:p w14:paraId="491F24AA" w14:textId="77777777" w:rsidR="00C91E50" w:rsidRDefault="00C91E50" w:rsidP="00C91E50"/>
    <w:p w14:paraId="4ACE73A9" w14:textId="77777777" w:rsidR="00C91E50" w:rsidRDefault="00C91E50" w:rsidP="00C91E50"/>
    <w:p w14:paraId="6D37F56E" w14:textId="77777777" w:rsidR="00C91E50" w:rsidRDefault="00C91E50" w:rsidP="00C91E50"/>
    <w:p w14:paraId="16CF7167" w14:textId="77777777" w:rsidR="00C91E50" w:rsidRDefault="00C91E50" w:rsidP="00C91E50"/>
    <w:p w14:paraId="2F3E3A63" w14:textId="77777777" w:rsidR="00C91E50" w:rsidRDefault="00C91E50" w:rsidP="00C91E50"/>
    <w:p w14:paraId="0152A3C3" w14:textId="77777777" w:rsidR="00C91E50" w:rsidRDefault="00C91E50" w:rsidP="00C91E5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Unterschrift der Institutionsleitung</w:t>
      </w:r>
    </w:p>
    <w:p w14:paraId="5A61215E" w14:textId="77777777" w:rsidR="00C91E50" w:rsidRDefault="00C91E50" w:rsidP="00C91E50">
      <w:pPr>
        <w:rPr>
          <w:rFonts w:ascii="Arial" w:hAnsi="Arial" w:cs="Arial"/>
          <w:b/>
          <w:sz w:val="20"/>
          <w:szCs w:val="20"/>
        </w:rPr>
      </w:pPr>
    </w:p>
    <w:p w14:paraId="5B49EF76" w14:textId="77777777" w:rsidR="00C91E50" w:rsidRDefault="00C91E50" w:rsidP="00C91E50">
      <w:pPr>
        <w:rPr>
          <w:rFonts w:ascii="Arial" w:hAnsi="Arial" w:cs="Arial"/>
          <w:b/>
          <w:sz w:val="20"/>
          <w:szCs w:val="20"/>
        </w:rPr>
      </w:pPr>
    </w:p>
    <w:tbl>
      <w:tblPr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3044"/>
        <w:gridCol w:w="1497"/>
        <w:gridCol w:w="4379"/>
      </w:tblGrid>
      <w:tr w:rsidR="00C91E50" w:rsidRPr="0094652C" w14:paraId="471B7E99" w14:textId="77777777" w:rsidTr="00C91E50">
        <w:tc>
          <w:tcPr>
            <w:tcW w:w="856" w:type="dxa"/>
          </w:tcPr>
          <w:p w14:paraId="3E745EC7" w14:textId="77777777" w:rsidR="00C91E50" w:rsidRPr="0094652C" w:rsidRDefault="00C91E50" w:rsidP="0079394A">
            <w:pPr>
              <w:spacing w:before="120" w:after="12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Pr="0094652C">
              <w:rPr>
                <w:rFonts w:ascii="Arial" w:hAnsi="Arial" w:cs="Arial"/>
                <w:b/>
                <w:sz w:val="20"/>
                <w:szCs w:val="20"/>
              </w:rPr>
              <w:t>Ort</w:t>
            </w:r>
          </w:p>
        </w:tc>
        <w:tc>
          <w:tcPr>
            <w:tcW w:w="3044" w:type="dxa"/>
          </w:tcPr>
          <w:p w14:paraId="1164DB20" w14:textId="77777777" w:rsidR="00C91E50" w:rsidRPr="0094652C" w:rsidRDefault="00C91E50" w:rsidP="0079394A">
            <w:pPr>
              <w:spacing w:before="120" w:after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497" w:type="dxa"/>
          </w:tcPr>
          <w:p w14:paraId="65372481" w14:textId="77777777" w:rsidR="00C91E50" w:rsidRPr="0094652C" w:rsidRDefault="00C91E50" w:rsidP="0079394A">
            <w:pPr>
              <w:spacing w:before="120" w:after="120" w:line="30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652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Pr="0094652C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4379" w:type="dxa"/>
          </w:tcPr>
          <w:p w14:paraId="0F804674" w14:textId="77777777" w:rsidR="00C91E50" w:rsidRPr="0094652C" w:rsidRDefault="00C91E50" w:rsidP="0079394A">
            <w:pPr>
              <w:spacing w:before="120" w:after="12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5"/>
          </w:p>
        </w:tc>
      </w:tr>
      <w:tr w:rsidR="00C91E50" w:rsidRPr="0094652C" w14:paraId="071D538D" w14:textId="77777777" w:rsidTr="00C91E50">
        <w:tc>
          <w:tcPr>
            <w:tcW w:w="856" w:type="dxa"/>
          </w:tcPr>
          <w:p w14:paraId="04D47EBD" w14:textId="77777777" w:rsidR="00C91E50" w:rsidRPr="0094652C" w:rsidRDefault="00C91E50" w:rsidP="0079394A">
            <w:pPr>
              <w:spacing w:before="120" w:after="12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94652C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044" w:type="dxa"/>
          </w:tcPr>
          <w:p w14:paraId="670ED341" w14:textId="77777777" w:rsidR="00C91E50" w:rsidRPr="0094652C" w:rsidRDefault="00C91E50" w:rsidP="0079394A">
            <w:pPr>
              <w:spacing w:before="120" w:after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6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497" w:type="dxa"/>
          </w:tcPr>
          <w:p w14:paraId="3ECB401A" w14:textId="77777777" w:rsidR="00C91E50" w:rsidRPr="0094652C" w:rsidRDefault="00C91E50" w:rsidP="0079394A">
            <w:pPr>
              <w:spacing w:before="120" w:after="120" w:line="30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65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94652C">
              <w:rPr>
                <w:rFonts w:ascii="Arial" w:hAnsi="Arial" w:cs="Arial"/>
                <w:b/>
                <w:sz w:val="20"/>
                <w:szCs w:val="20"/>
              </w:rPr>
              <w:t xml:space="preserve"> Unterschrift</w:t>
            </w:r>
          </w:p>
        </w:tc>
        <w:tc>
          <w:tcPr>
            <w:tcW w:w="4379" w:type="dxa"/>
          </w:tcPr>
          <w:p w14:paraId="1666F6F8" w14:textId="77777777" w:rsidR="00C91E50" w:rsidRPr="0094652C" w:rsidRDefault="00C91E50" w:rsidP="0079394A">
            <w:pPr>
              <w:spacing w:before="120" w:after="12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7"/>
          </w:p>
        </w:tc>
      </w:tr>
    </w:tbl>
    <w:p w14:paraId="0B1AF855" w14:textId="77777777" w:rsidR="00C91E50" w:rsidRDefault="00C91E50" w:rsidP="00C91E50">
      <w:pPr>
        <w:rPr>
          <w:rFonts w:ascii="Arial" w:hAnsi="Arial" w:cs="Arial"/>
          <w:b/>
          <w:sz w:val="20"/>
          <w:szCs w:val="20"/>
        </w:rPr>
      </w:pPr>
    </w:p>
    <w:p w14:paraId="24B57985" w14:textId="77777777" w:rsidR="00C91E50" w:rsidRDefault="00C91E50" w:rsidP="00C91E50">
      <w:pPr>
        <w:rPr>
          <w:sz w:val="18"/>
          <w:szCs w:val="18"/>
        </w:rPr>
      </w:pPr>
    </w:p>
    <w:p w14:paraId="6103B656" w14:textId="77777777" w:rsidR="00C91E50" w:rsidRDefault="00C91E50" w:rsidP="00C91E50">
      <w:pPr>
        <w:rPr>
          <w:sz w:val="18"/>
          <w:szCs w:val="18"/>
        </w:rPr>
      </w:pPr>
    </w:p>
    <w:p w14:paraId="6676E4F8" w14:textId="77777777" w:rsidR="00C91E50" w:rsidRDefault="00C91E50" w:rsidP="00C91E50">
      <w:pPr>
        <w:rPr>
          <w:sz w:val="18"/>
          <w:szCs w:val="18"/>
        </w:rPr>
      </w:pPr>
    </w:p>
    <w:p w14:paraId="7A3AF53A" w14:textId="77777777" w:rsidR="00C91E50" w:rsidRDefault="00C91E50" w:rsidP="00C91E50">
      <w:pPr>
        <w:rPr>
          <w:sz w:val="18"/>
          <w:szCs w:val="18"/>
        </w:rPr>
      </w:pPr>
    </w:p>
    <w:p w14:paraId="42DEAAEE" w14:textId="77777777" w:rsidR="00C91E50" w:rsidRDefault="00C91E50" w:rsidP="00C91E50">
      <w:pPr>
        <w:rPr>
          <w:sz w:val="18"/>
          <w:szCs w:val="18"/>
        </w:rPr>
      </w:pPr>
    </w:p>
    <w:p w14:paraId="735045D9" w14:textId="77777777" w:rsidR="00C91E50" w:rsidRDefault="00C91E50" w:rsidP="00C91E50"/>
    <w:p w14:paraId="69948A6B" w14:textId="77777777" w:rsidR="00C91E50" w:rsidRDefault="00C91E50" w:rsidP="00C91E50"/>
    <w:p w14:paraId="028F1CFE" w14:textId="77777777" w:rsidR="00C91E50" w:rsidRDefault="00C91E50" w:rsidP="00C91E50"/>
    <w:p w14:paraId="4757E1E3" w14:textId="77777777" w:rsidR="00C91E50" w:rsidRDefault="00C91E50" w:rsidP="00C91E50"/>
    <w:p w14:paraId="1181A25A" w14:textId="77777777" w:rsidR="00C91E50" w:rsidRDefault="00C91E50" w:rsidP="00C91E50"/>
    <w:p w14:paraId="353E1BDB" w14:textId="77777777" w:rsidR="00C91E50" w:rsidRDefault="00C91E50" w:rsidP="00C91E50"/>
    <w:p w14:paraId="2ABF6D23" w14:textId="77777777" w:rsidR="00C91E50" w:rsidRDefault="00C91E50" w:rsidP="00C91E50"/>
    <w:p w14:paraId="0CCAA39F" w14:textId="77777777" w:rsidR="00C91E50" w:rsidRDefault="00C91E50" w:rsidP="00C91E50"/>
    <w:p w14:paraId="54F3BE50" w14:textId="77777777" w:rsidR="00C91E50" w:rsidRDefault="00C91E50" w:rsidP="00C91E50"/>
    <w:p w14:paraId="25D8DBB4" w14:textId="77777777" w:rsidR="00C91E50" w:rsidRDefault="00C91E50" w:rsidP="00C91E50"/>
    <w:p w14:paraId="0B715DAA" w14:textId="77777777" w:rsidR="00C91E50" w:rsidRDefault="00C91E50" w:rsidP="00C91E50"/>
    <w:p w14:paraId="1722EAFF" w14:textId="77777777" w:rsidR="00C91E50" w:rsidRDefault="00C91E50" w:rsidP="00C91E50"/>
    <w:p w14:paraId="319E00DE" w14:textId="77777777" w:rsidR="00C91E50" w:rsidRDefault="00C91E50" w:rsidP="00C91E50"/>
    <w:p w14:paraId="15942263" w14:textId="77777777" w:rsidR="00C91E50" w:rsidRDefault="00C91E50" w:rsidP="00C91E50">
      <w:pPr>
        <w:rPr>
          <w:rFonts w:ascii="Arial" w:hAnsi="Arial" w:cs="Arial"/>
          <w:sz w:val="20"/>
          <w:szCs w:val="20"/>
        </w:rPr>
      </w:pPr>
    </w:p>
    <w:p w14:paraId="51F58D04" w14:textId="77777777" w:rsidR="00C91E50" w:rsidRDefault="00C91E50" w:rsidP="00C91E50">
      <w:pPr>
        <w:rPr>
          <w:rFonts w:ascii="Arial" w:hAnsi="Arial" w:cs="Arial"/>
          <w:sz w:val="20"/>
          <w:szCs w:val="20"/>
        </w:rPr>
      </w:pPr>
    </w:p>
    <w:p w14:paraId="46B78AF9" w14:textId="77777777" w:rsidR="00C91E50" w:rsidRDefault="00C91E50" w:rsidP="00C91E50">
      <w:pPr>
        <w:rPr>
          <w:rFonts w:ascii="Arial" w:hAnsi="Arial" w:cs="Arial"/>
          <w:sz w:val="20"/>
          <w:szCs w:val="20"/>
        </w:rPr>
      </w:pPr>
    </w:p>
    <w:p w14:paraId="6E289325" w14:textId="77777777" w:rsidR="00C91E50" w:rsidRDefault="00C91E50" w:rsidP="00C91E50">
      <w:pPr>
        <w:rPr>
          <w:rFonts w:ascii="Arial" w:hAnsi="Arial" w:cs="Arial"/>
          <w:sz w:val="20"/>
          <w:szCs w:val="20"/>
        </w:rPr>
      </w:pPr>
    </w:p>
    <w:p w14:paraId="50AA187A" w14:textId="77777777" w:rsidR="00C91E50" w:rsidRDefault="00C91E50" w:rsidP="00C91E50">
      <w:pPr>
        <w:rPr>
          <w:rFonts w:ascii="Arial" w:hAnsi="Arial" w:cs="Arial"/>
          <w:sz w:val="20"/>
          <w:szCs w:val="20"/>
        </w:rPr>
      </w:pPr>
    </w:p>
    <w:p w14:paraId="69312058" w14:textId="77777777" w:rsidR="00C91E50" w:rsidRDefault="00C91E50" w:rsidP="00C91E50">
      <w:pPr>
        <w:rPr>
          <w:rFonts w:ascii="Arial" w:hAnsi="Arial" w:cs="Arial"/>
          <w:sz w:val="20"/>
          <w:szCs w:val="20"/>
        </w:rPr>
      </w:pPr>
    </w:p>
    <w:p w14:paraId="107EF577" w14:textId="77777777" w:rsidR="00C91E50" w:rsidRDefault="00C91E50" w:rsidP="00C91E50">
      <w:pPr>
        <w:rPr>
          <w:rFonts w:ascii="Arial" w:hAnsi="Arial" w:cs="Arial"/>
          <w:sz w:val="20"/>
          <w:szCs w:val="20"/>
        </w:rPr>
      </w:pPr>
    </w:p>
    <w:p w14:paraId="777A50DD" w14:textId="77777777" w:rsidR="00C91E50" w:rsidRDefault="00C91E50" w:rsidP="00C91E50">
      <w:pPr>
        <w:rPr>
          <w:rFonts w:ascii="Arial" w:hAnsi="Arial" w:cs="Arial"/>
          <w:sz w:val="20"/>
          <w:szCs w:val="20"/>
        </w:rPr>
      </w:pPr>
    </w:p>
    <w:p w14:paraId="1BCFACCD" w14:textId="77777777" w:rsidR="00C91E50" w:rsidRDefault="00C91E50" w:rsidP="00C91E50">
      <w:pPr>
        <w:rPr>
          <w:rFonts w:ascii="Arial" w:hAnsi="Arial" w:cs="Arial"/>
          <w:sz w:val="20"/>
          <w:szCs w:val="20"/>
        </w:rPr>
      </w:pPr>
    </w:p>
    <w:p w14:paraId="6C4154A4" w14:textId="77777777" w:rsidR="00C91E50" w:rsidRPr="003D4968" w:rsidRDefault="00C91E50" w:rsidP="00C91E50">
      <w:pPr>
        <w:rPr>
          <w:rFonts w:ascii="Arial" w:hAnsi="Arial" w:cs="Arial"/>
          <w:sz w:val="20"/>
          <w:szCs w:val="20"/>
        </w:rPr>
      </w:pPr>
    </w:p>
    <w:p w14:paraId="6EF7EC5B" w14:textId="77777777" w:rsidR="00C91E50" w:rsidRPr="00BB5855" w:rsidRDefault="00C91E50" w:rsidP="00C91E50">
      <w:pPr>
        <w:rPr>
          <w:rFonts w:ascii="Arial" w:hAnsi="Arial" w:cs="Arial"/>
        </w:rPr>
      </w:pPr>
      <w:proofErr w:type="spellStart"/>
      <w:r w:rsidRPr="00BB5855">
        <w:rPr>
          <w:rFonts w:ascii="Arial" w:hAnsi="Arial" w:cs="Arial"/>
          <w:sz w:val="18"/>
          <w:szCs w:val="18"/>
        </w:rPr>
        <w:t>Dok</w:t>
      </w:r>
      <w:proofErr w:type="spellEnd"/>
      <w:r w:rsidRPr="00BB5855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BB5855">
        <w:rPr>
          <w:rFonts w:ascii="Arial" w:hAnsi="Arial" w:cs="Arial"/>
          <w:sz w:val="18"/>
          <w:szCs w:val="18"/>
        </w:rPr>
        <w:t>Nr</w:t>
      </w:r>
      <w:proofErr w:type="spellEnd"/>
      <w:r w:rsidRPr="00BB5855">
        <w:rPr>
          <w:rFonts w:ascii="Arial" w:hAnsi="Arial" w:cs="Arial"/>
          <w:sz w:val="18"/>
          <w:szCs w:val="18"/>
        </w:rPr>
        <w:t>: 2.2.3.</w:t>
      </w:r>
    </w:p>
    <w:p w14:paraId="05238E87" w14:textId="518D43C2" w:rsidR="004F31BA" w:rsidRPr="00C91E50" w:rsidRDefault="004F31BA" w:rsidP="00C91E50"/>
    <w:sectPr w:rsidR="004F31BA" w:rsidRPr="00C91E50" w:rsidSect="008A6445"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418" w:bottom="1191" w:left="1418" w:header="964" w:footer="53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20A0" w14:textId="77777777" w:rsidR="000737ED" w:rsidRDefault="000737ED" w:rsidP="00F91D37">
      <w:r>
        <w:separator/>
      </w:r>
    </w:p>
  </w:endnote>
  <w:endnote w:type="continuationSeparator" w:id="0">
    <w:p w14:paraId="10846CE3" w14:textId="77777777" w:rsidR="000737ED" w:rsidRDefault="000737ED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EF2A" w14:textId="77777777" w:rsidR="00695E44" w:rsidRPr="00BE2966" w:rsidRDefault="00695E44" w:rsidP="006C62E1">
    <w:pPr>
      <w:pStyle w:val="Fuzeile"/>
      <w:rPr>
        <w:noProof/>
        <w:color w:val="FFFFFF" w:themeColor="background1"/>
        <w:lang w:eastAsia="de-CH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EC56CC1" wp14:editId="76EA2DE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899795" cy="514350"/>
              <wp:effectExtent l="0" t="0" r="14605" b="0"/>
              <wp:wrapSquare wrapText="bothSides"/>
              <wp:docPr id="866149743" name="Textfeld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0000" cy="51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A38BB8" w14:textId="77777777" w:rsidR="00695E44" w:rsidRPr="005C6148" w:rsidRDefault="00695E44" w:rsidP="00CD775B">
                          <w:pPr>
                            <w:pStyle w:val="Seitenzahlen"/>
                          </w:pPr>
                          <w:r>
                            <w:t xml:space="preserve">Seite </w:t>
                          </w: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Pr="00452D49">
                            <w:rPr>
                              <w:noProof/>
                              <w:lang w:val="de-DE"/>
                            </w:rPr>
                            <w:t>5</w:t>
                          </w:r>
                          <w:r w:rsidRPr="005C6148">
                            <w:fldChar w:fldCharType="end"/>
                          </w:r>
                          <w:r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17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34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56CC1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alt="&quot;&quot;" style="position:absolute;margin-left:19.65pt;margin-top:0;width:70.85pt;height:40.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" filled="f" stroked="f" strokeweight=".5pt">
              <v:textbox inset="0,0,0,9.5mm">
                <w:txbxContent>
                  <w:p w14:paraId="32A38BB8" w14:textId="77777777" w:rsidR="00695E44" w:rsidRPr="005C6148" w:rsidRDefault="00695E44" w:rsidP="00CD775B">
                    <w:pPr>
                      <w:pStyle w:val="Seitenzahlen"/>
                    </w:pPr>
                    <w:r>
                      <w:t xml:space="preserve">Seite </w:t>
                    </w: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Pr="00452D49">
                      <w:rPr>
                        <w:noProof/>
                        <w:lang w:val="de-DE"/>
                      </w:rPr>
                      <w:t>5</w:t>
                    </w:r>
                    <w:r w:rsidRPr="005C6148">
                      <w:fldChar w:fldCharType="end"/>
                    </w:r>
                    <w:r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17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5B02DEB2" w14:textId="77777777" w:rsidR="00F647BB" w:rsidRDefault="00695E44">
    <w:pPr>
      <w:pStyle w:val="Fuzeile"/>
    </w:pPr>
    <w:r w:rsidRPr="00CB1869">
      <w:rPr>
        <w:noProof/>
        <w:lang w:eastAsia="de-CH"/>
      </w:rPr>
      <w:t xml:space="preserve">HFS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Ruchti-Weg 7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4143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Telefon +41 61 701 81 00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info@hfs-dornach.ch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www.hfs-dornach.ch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66DD" w14:textId="77777777" w:rsidR="00040E69" w:rsidRPr="00BE2966" w:rsidRDefault="00040E69" w:rsidP="006C62E1">
    <w:pPr>
      <w:pStyle w:val="Fuzeile"/>
      <w:rPr>
        <w:noProof/>
        <w:color w:val="FFFFFF" w:themeColor="background1"/>
        <w:lang w:eastAsia="de-CH"/>
      </w:rPr>
    </w:pPr>
  </w:p>
  <w:p w14:paraId="4D341E53" w14:textId="77777777" w:rsidR="00040E69" w:rsidRDefault="00040E69">
    <w:pPr>
      <w:pStyle w:val="Fuzeile"/>
    </w:pPr>
    <w:r w:rsidRPr="00CB1869">
      <w:rPr>
        <w:noProof/>
        <w:lang w:eastAsia="de-CH"/>
      </w:rPr>
      <w:t xml:space="preserve">HFS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Ruchti-Weg 7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4143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Telefon +41 61 701 81 00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info@hfs-dornach.ch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www.hfs-dornach.ch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ABEE5" w14:textId="77777777" w:rsidR="000737ED" w:rsidRDefault="000737ED" w:rsidP="008F631C">
      <w:pPr>
        <w:pStyle w:val="Funotentrennlinie"/>
      </w:pPr>
    </w:p>
  </w:footnote>
  <w:footnote w:type="continuationSeparator" w:id="0">
    <w:p w14:paraId="270148D8" w14:textId="77777777" w:rsidR="000737ED" w:rsidRDefault="000737ED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9492" w14:textId="77777777" w:rsidR="00040E69" w:rsidRDefault="00040E69" w:rsidP="00BA7789">
    <w:pPr>
      <w:pStyle w:val="Kopfzeile"/>
      <w:spacing w:after="700"/>
    </w:pPr>
    <w:r>
      <w:rPr>
        <w:noProof/>
        <w14:cntxtAlts w14:val="0"/>
      </w:rPr>
      <w:drawing>
        <wp:anchor distT="0" distB="0" distL="114300" distR="114300" simplePos="0" relativeHeight="251663360" behindDoc="1" locked="1" layoutInCell="1" allowOverlap="1" wp14:anchorId="240A8A6B" wp14:editId="436CF6C6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774800" cy="374400"/>
          <wp:effectExtent l="0" t="0" r="0" b="6985"/>
          <wp:wrapTopAndBottom/>
          <wp:docPr id="1646032297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902289" name="Grafik 3899022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48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9C675A" w14:textId="77777777" w:rsidR="00040E69" w:rsidRPr="004F31BA" w:rsidRDefault="00040E69">
    <w:pPr>
      <w:pStyle w:val="Kopfzeile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4pt" o:bullet="t">
        <v:imagedata r:id="rId1" o:title="Vorlagenbauer Icon 32x32"/>
      </v:shape>
    </w:pict>
  </w:numPicBullet>
  <w:abstractNum w:abstractNumId="0" w15:restartNumberingAfterBreak="0">
    <w:nsid w:val="035164E8"/>
    <w:multiLevelType w:val="multilevel"/>
    <w:tmpl w:val="660C520A"/>
    <w:numStyleLink w:val="NummerierteberschriftenListe"/>
  </w:abstractNum>
  <w:abstractNum w:abstractNumId="1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06D5B"/>
    <w:multiLevelType w:val="multilevel"/>
    <w:tmpl w:val="5D82B86E"/>
    <w:numStyleLink w:val="Reglement"/>
  </w:abstractNum>
  <w:abstractNum w:abstractNumId="3" w15:restartNumberingAfterBreak="0">
    <w:nsid w:val="0FD2216F"/>
    <w:multiLevelType w:val="multilevel"/>
    <w:tmpl w:val="31C22C22"/>
    <w:numStyleLink w:val="AufzhlungenListe"/>
  </w:abstractNum>
  <w:abstractNum w:abstractNumId="4" w15:restartNumberingAfterBreak="0">
    <w:nsid w:val="12847DE2"/>
    <w:multiLevelType w:val="multilevel"/>
    <w:tmpl w:val="5D82B86E"/>
    <w:numStyleLink w:val="Reglement"/>
  </w:abstractNum>
  <w:abstractNum w:abstractNumId="5" w15:restartNumberingAfterBreak="0">
    <w:nsid w:val="1C121042"/>
    <w:multiLevelType w:val="multilevel"/>
    <w:tmpl w:val="5D82B86E"/>
    <w:numStyleLink w:val="Reglement"/>
  </w:abstractNum>
  <w:abstractNum w:abstractNumId="6" w15:restartNumberingAfterBreak="0">
    <w:nsid w:val="21ED3E4F"/>
    <w:multiLevelType w:val="multilevel"/>
    <w:tmpl w:val="5D82B86E"/>
    <w:numStyleLink w:val="Reglement"/>
  </w:abstractNum>
  <w:abstractNum w:abstractNumId="7" w15:restartNumberingAfterBreak="0">
    <w:nsid w:val="22BD6215"/>
    <w:multiLevelType w:val="multilevel"/>
    <w:tmpl w:val="31C22C22"/>
    <w:styleLink w:val="AufzhlungenListe"/>
    <w:lvl w:ilvl="0">
      <w:start w:val="1"/>
      <w:numFmt w:val="bullet"/>
      <w:pStyle w:val="Aufzhlung1"/>
      <w:lvlText w:val="•"/>
      <w:lvlJc w:val="left"/>
      <w:pPr>
        <w:tabs>
          <w:tab w:val="num" w:pos="284"/>
        </w:tabs>
        <w:ind w:left="567" w:hanging="283"/>
      </w:pPr>
      <w:rPr>
        <w:rFonts w:ascii="Arial" w:hAnsi="Arial" w:hint="default"/>
      </w:rPr>
    </w:lvl>
    <w:lvl w:ilvl="1">
      <w:start w:val="1"/>
      <w:numFmt w:val="bullet"/>
      <w:pStyle w:val="Aufzhlung2"/>
      <w:lvlText w:val="•"/>
      <w:lvlJc w:val="left"/>
      <w:pPr>
        <w:tabs>
          <w:tab w:val="num" w:pos="567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pStyle w:val="Aufzhlung3"/>
      <w:lvlText w:val="•"/>
      <w:lvlJc w:val="left"/>
      <w:pPr>
        <w:ind w:left="1134" w:hanging="283"/>
      </w:pPr>
      <w:rPr>
        <w:rFonts w:ascii="Arial" w:hAnsi="Arial" w:hint="default"/>
      </w:rPr>
    </w:lvl>
    <w:lvl w:ilvl="3">
      <w:start w:val="1"/>
      <w:numFmt w:val="bullet"/>
      <w:lvlText w:val="̶"/>
      <w:lvlJc w:val="left"/>
      <w:pPr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5D05968"/>
    <w:multiLevelType w:val="multilevel"/>
    <w:tmpl w:val="660C520A"/>
    <w:numStyleLink w:val="NummerierteberschriftenListe"/>
  </w:abstractNum>
  <w:abstractNum w:abstractNumId="9" w15:restartNumberingAfterBreak="0">
    <w:nsid w:val="2B4D60D5"/>
    <w:multiLevelType w:val="multilevel"/>
    <w:tmpl w:val="31C22C22"/>
    <w:numStyleLink w:val="AufzhlungenListe"/>
  </w:abstractNum>
  <w:abstractNum w:abstractNumId="10" w15:restartNumberingAfterBreak="0">
    <w:nsid w:val="2CB31A48"/>
    <w:multiLevelType w:val="multilevel"/>
    <w:tmpl w:val="660C520A"/>
    <w:numStyleLink w:val="NummerierteberschriftenListe"/>
  </w:abstractNum>
  <w:abstractNum w:abstractNumId="11" w15:restartNumberingAfterBreak="0">
    <w:nsid w:val="360C3605"/>
    <w:multiLevelType w:val="multilevel"/>
    <w:tmpl w:val="5D82B86E"/>
    <w:numStyleLink w:val="Reglement"/>
  </w:abstractNum>
  <w:abstractNum w:abstractNumId="12" w15:restartNumberingAfterBreak="0">
    <w:nsid w:val="37BE29D9"/>
    <w:multiLevelType w:val="multilevel"/>
    <w:tmpl w:val="31C22C22"/>
    <w:numStyleLink w:val="AufzhlungenListe"/>
  </w:abstractNum>
  <w:abstractNum w:abstractNumId="13" w15:restartNumberingAfterBreak="0">
    <w:nsid w:val="4BAC5477"/>
    <w:multiLevelType w:val="multilevel"/>
    <w:tmpl w:val="31C22C22"/>
    <w:numStyleLink w:val="AufzhlungenListe"/>
  </w:abstractNum>
  <w:abstractNum w:abstractNumId="14" w15:restartNumberingAfterBreak="0">
    <w:nsid w:val="4BAE26A0"/>
    <w:multiLevelType w:val="multilevel"/>
    <w:tmpl w:val="5D82B86E"/>
    <w:styleLink w:val="Reglement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sz w:val="27"/>
      </w:rPr>
    </w:lvl>
    <w:lvl w:ilvl="1">
      <w:start w:val="1"/>
      <w:numFmt w:val="ordinal"/>
      <w:lvlText w:val="%1.%2"/>
      <w:lvlJc w:val="left"/>
      <w:pPr>
        <w:ind w:left="510" w:hanging="510"/>
      </w:pPr>
      <w:rPr>
        <w:rFonts w:hint="default"/>
        <w:sz w:val="22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9" w:hanging="369"/>
      </w:pPr>
      <w:rPr>
        <w:rFonts w:hint="default"/>
        <w:sz w:val="16"/>
      </w:rPr>
    </w:lvl>
    <w:lvl w:ilvl="4">
      <w:start w:val="1"/>
      <w:numFmt w:val="decimal"/>
      <w:lvlText w:val="%4.%5."/>
      <w:lvlJc w:val="left"/>
      <w:pPr>
        <w:ind w:left="369" w:hanging="369"/>
      </w:pPr>
      <w:rPr>
        <w:rFonts w:hint="default"/>
        <w:sz w:val="16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9" w:hanging="227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022BC8"/>
    <w:multiLevelType w:val="multilevel"/>
    <w:tmpl w:val="660C520A"/>
    <w:styleLink w:val="NummerierteberschriftenListe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567" w:hanging="283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992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559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567" w:hanging="283"/>
      </w:pPr>
      <w:rPr>
        <w:rFonts w:hint="default"/>
      </w:rPr>
    </w:lvl>
  </w:abstractNum>
  <w:abstractNum w:abstractNumId="16" w15:restartNumberingAfterBreak="0">
    <w:nsid w:val="577D2DF2"/>
    <w:multiLevelType w:val="multilevel"/>
    <w:tmpl w:val="5D82B86E"/>
    <w:numStyleLink w:val="Reglement"/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72030E"/>
    <w:multiLevelType w:val="multilevel"/>
    <w:tmpl w:val="5D82B86E"/>
    <w:numStyleLink w:val="Reglement"/>
  </w:abstractNum>
  <w:abstractNum w:abstractNumId="19" w15:restartNumberingAfterBreak="0">
    <w:nsid w:val="672D76D8"/>
    <w:multiLevelType w:val="multilevel"/>
    <w:tmpl w:val="660C520A"/>
    <w:numStyleLink w:val="NummerierteberschriftenListe"/>
  </w:abstractNum>
  <w:abstractNum w:abstractNumId="20" w15:restartNumberingAfterBreak="0">
    <w:nsid w:val="6EE4694F"/>
    <w:multiLevelType w:val="multilevel"/>
    <w:tmpl w:val="5D82B86E"/>
    <w:numStyleLink w:val="Reglement"/>
  </w:abstractNum>
  <w:abstractNum w:abstractNumId="21" w15:restartNumberingAfterBreak="0">
    <w:nsid w:val="721D16FF"/>
    <w:multiLevelType w:val="multilevel"/>
    <w:tmpl w:val="5D82B86E"/>
    <w:numStyleLink w:val="Reglement"/>
  </w:abstractNum>
  <w:abstractNum w:abstractNumId="22" w15:restartNumberingAfterBreak="0">
    <w:nsid w:val="758F39BC"/>
    <w:multiLevelType w:val="multilevel"/>
    <w:tmpl w:val="12E2BE4A"/>
    <w:lvl w:ilvl="0">
      <w:start w:val="1"/>
      <w:numFmt w:val="decimal"/>
      <w:pStyle w:val="berschrift1nummeriertReglement"/>
      <w:lvlText w:val="%1."/>
      <w:lvlJc w:val="left"/>
      <w:pPr>
        <w:ind w:left="510" w:hanging="510"/>
      </w:pPr>
      <w:rPr>
        <w:rFonts w:hint="default"/>
        <w:sz w:val="27"/>
      </w:rPr>
    </w:lvl>
    <w:lvl w:ilvl="1">
      <w:start w:val="1"/>
      <w:numFmt w:val="ordinal"/>
      <w:pStyle w:val="berschrift2nummeriertReglement"/>
      <w:lvlText w:val="%1.%2"/>
      <w:lvlJc w:val="left"/>
      <w:pPr>
        <w:ind w:left="510" w:hanging="510"/>
      </w:pPr>
      <w:rPr>
        <w:rFonts w:hint="default"/>
        <w:sz w:val="22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merierung1Reglement"/>
      <w:lvlText w:val="%4."/>
      <w:lvlJc w:val="left"/>
      <w:pPr>
        <w:ind w:left="510" w:hanging="510"/>
      </w:pPr>
      <w:rPr>
        <w:rFonts w:hint="default"/>
        <w:sz w:val="16"/>
      </w:rPr>
    </w:lvl>
    <w:lvl w:ilvl="4">
      <w:start w:val="1"/>
      <w:numFmt w:val="decimal"/>
      <w:pStyle w:val="Nummerierung2Reglement"/>
      <w:lvlText w:val="%4.%5."/>
      <w:lvlJc w:val="left"/>
      <w:pPr>
        <w:ind w:left="454" w:hanging="454"/>
      </w:pPr>
      <w:rPr>
        <w:rFonts w:hint="default"/>
        <w:sz w:val="16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pStyle w:val="Aufzhlung1Reglement"/>
      <w:lvlText w:val="•"/>
      <w:lvlJc w:val="left"/>
      <w:pPr>
        <w:ind w:left="510" w:hanging="368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5A872BB"/>
    <w:multiLevelType w:val="multilevel"/>
    <w:tmpl w:val="5D82B86E"/>
    <w:numStyleLink w:val="Reglement"/>
  </w:abstractNum>
  <w:abstractNum w:abstractNumId="24" w15:restartNumberingAfterBreak="0">
    <w:nsid w:val="7A3339A9"/>
    <w:multiLevelType w:val="multilevel"/>
    <w:tmpl w:val="31C22C22"/>
    <w:numStyleLink w:val="AufzhlungenListe"/>
  </w:abstractNum>
  <w:abstractNum w:abstractNumId="25" w15:restartNumberingAfterBreak="0">
    <w:nsid w:val="7C755971"/>
    <w:multiLevelType w:val="multilevel"/>
    <w:tmpl w:val="5086A6F2"/>
    <w:styleLink w:val="Traktanden"/>
    <w:lvl w:ilvl="0">
      <w:start w:val="1"/>
      <w:numFmt w:val="decimal"/>
      <w:pStyle w:val="Traktandum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11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Traktandum-Text"/>
      <w:suff w:val="nothing"/>
      <w:lvlText w:val="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E7A5DF2"/>
    <w:multiLevelType w:val="hybridMultilevel"/>
    <w:tmpl w:val="14D8113E"/>
    <w:lvl w:ilvl="0" w:tplc="7F6A6740">
      <w:start w:val="1"/>
      <w:numFmt w:val="bullet"/>
      <w:pStyle w:val="ErstelltdurchVorlagenbauerchfrHFSDornach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832184">
    <w:abstractNumId w:val="17"/>
  </w:num>
  <w:num w:numId="2" w16cid:durableId="1073507391">
    <w:abstractNumId w:val="15"/>
  </w:num>
  <w:num w:numId="3" w16cid:durableId="1074162686">
    <w:abstractNumId w:val="7"/>
  </w:num>
  <w:num w:numId="4" w16cid:durableId="1038356840">
    <w:abstractNumId w:val="1"/>
  </w:num>
  <w:num w:numId="5" w16cid:durableId="1285847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683047">
    <w:abstractNumId w:val="9"/>
  </w:num>
  <w:num w:numId="7" w16cid:durableId="757867471">
    <w:abstractNumId w:val="21"/>
  </w:num>
  <w:num w:numId="8" w16cid:durableId="2043094968">
    <w:abstractNumId w:val="26"/>
  </w:num>
  <w:num w:numId="9" w16cid:durableId="394354220">
    <w:abstractNumId w:val="25"/>
  </w:num>
  <w:num w:numId="10" w16cid:durableId="1194536296">
    <w:abstractNumId w:val="12"/>
  </w:num>
  <w:num w:numId="11" w16cid:durableId="550266404">
    <w:abstractNumId w:val="13"/>
  </w:num>
  <w:num w:numId="12" w16cid:durableId="271548214">
    <w:abstractNumId w:val="3"/>
  </w:num>
  <w:num w:numId="13" w16cid:durableId="1707753864">
    <w:abstractNumId w:val="14"/>
  </w:num>
  <w:num w:numId="14" w16cid:durableId="1437360695">
    <w:abstractNumId w:val="8"/>
  </w:num>
  <w:num w:numId="15" w16cid:durableId="116802107">
    <w:abstractNumId w:val="4"/>
  </w:num>
  <w:num w:numId="16" w16cid:durableId="505898486">
    <w:abstractNumId w:val="18"/>
  </w:num>
  <w:num w:numId="17" w16cid:durableId="2024044405">
    <w:abstractNumId w:val="6"/>
  </w:num>
  <w:num w:numId="18" w16cid:durableId="843476228">
    <w:abstractNumId w:val="2"/>
  </w:num>
  <w:num w:numId="19" w16cid:durableId="1899633254">
    <w:abstractNumId w:val="23"/>
  </w:num>
  <w:num w:numId="20" w16cid:durableId="320617387">
    <w:abstractNumId w:val="16"/>
  </w:num>
  <w:num w:numId="21" w16cid:durableId="1220551025">
    <w:abstractNumId w:val="5"/>
  </w:num>
  <w:num w:numId="22" w16cid:durableId="1798135234">
    <w:abstractNumId w:val="10"/>
  </w:num>
  <w:num w:numId="23" w16cid:durableId="721516327">
    <w:abstractNumId w:val="20"/>
  </w:num>
  <w:num w:numId="24" w16cid:durableId="2001149544">
    <w:abstractNumId w:val="11"/>
  </w:num>
  <w:num w:numId="25" w16cid:durableId="1411806135">
    <w:abstractNumId w:val="22"/>
  </w:num>
  <w:num w:numId="26" w16cid:durableId="1003703657">
    <w:abstractNumId w:val="24"/>
  </w:num>
  <w:num w:numId="27" w16cid:durableId="597299897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50"/>
    <w:rsid w:val="00002978"/>
    <w:rsid w:val="00002B5D"/>
    <w:rsid w:val="00003A9F"/>
    <w:rsid w:val="0001010F"/>
    <w:rsid w:val="000137EC"/>
    <w:rsid w:val="00020E50"/>
    <w:rsid w:val="00025CEC"/>
    <w:rsid w:val="000266B7"/>
    <w:rsid w:val="00026A79"/>
    <w:rsid w:val="00032B92"/>
    <w:rsid w:val="00032BCD"/>
    <w:rsid w:val="00032F85"/>
    <w:rsid w:val="00032FC2"/>
    <w:rsid w:val="000355BF"/>
    <w:rsid w:val="000409C8"/>
    <w:rsid w:val="00040E69"/>
    <w:rsid w:val="00041700"/>
    <w:rsid w:val="00043269"/>
    <w:rsid w:val="0004777A"/>
    <w:rsid w:val="00055041"/>
    <w:rsid w:val="00063BC2"/>
    <w:rsid w:val="000701F1"/>
    <w:rsid w:val="00070BA5"/>
    <w:rsid w:val="00071780"/>
    <w:rsid w:val="000737ED"/>
    <w:rsid w:val="000803EB"/>
    <w:rsid w:val="00080D51"/>
    <w:rsid w:val="00084406"/>
    <w:rsid w:val="00090380"/>
    <w:rsid w:val="0009083E"/>
    <w:rsid w:val="00093FA2"/>
    <w:rsid w:val="000947ED"/>
    <w:rsid w:val="00096E8E"/>
    <w:rsid w:val="000A1884"/>
    <w:rsid w:val="000A24EC"/>
    <w:rsid w:val="000A2660"/>
    <w:rsid w:val="000A295C"/>
    <w:rsid w:val="000A2BE5"/>
    <w:rsid w:val="000A5EA1"/>
    <w:rsid w:val="000B183F"/>
    <w:rsid w:val="000B201C"/>
    <w:rsid w:val="000B595D"/>
    <w:rsid w:val="000B6975"/>
    <w:rsid w:val="000C06C5"/>
    <w:rsid w:val="000C49C1"/>
    <w:rsid w:val="000D1743"/>
    <w:rsid w:val="000D1BB6"/>
    <w:rsid w:val="000D33D0"/>
    <w:rsid w:val="000D3F63"/>
    <w:rsid w:val="000D442F"/>
    <w:rsid w:val="000E7543"/>
    <w:rsid w:val="000E756F"/>
    <w:rsid w:val="000F1D2B"/>
    <w:rsid w:val="000F2461"/>
    <w:rsid w:val="000F4AF8"/>
    <w:rsid w:val="0010021F"/>
    <w:rsid w:val="00101745"/>
    <w:rsid w:val="00102345"/>
    <w:rsid w:val="00104B6A"/>
    <w:rsid w:val="001055E2"/>
    <w:rsid w:val="00106688"/>
    <w:rsid w:val="00107F09"/>
    <w:rsid w:val="001134C7"/>
    <w:rsid w:val="00113CB8"/>
    <w:rsid w:val="0012151C"/>
    <w:rsid w:val="00126A7A"/>
    <w:rsid w:val="00127BBA"/>
    <w:rsid w:val="00133CFB"/>
    <w:rsid w:val="0013547A"/>
    <w:rsid w:val="0013611B"/>
    <w:rsid w:val="001375AB"/>
    <w:rsid w:val="00144122"/>
    <w:rsid w:val="00145E6F"/>
    <w:rsid w:val="001514C0"/>
    <w:rsid w:val="00154677"/>
    <w:rsid w:val="001579A2"/>
    <w:rsid w:val="00157ECA"/>
    <w:rsid w:val="00165F95"/>
    <w:rsid w:val="0016774B"/>
    <w:rsid w:val="00167916"/>
    <w:rsid w:val="00171562"/>
    <w:rsid w:val="00171870"/>
    <w:rsid w:val="0017204E"/>
    <w:rsid w:val="00174454"/>
    <w:rsid w:val="00177D43"/>
    <w:rsid w:val="001916D0"/>
    <w:rsid w:val="00192AB4"/>
    <w:rsid w:val="001A2E39"/>
    <w:rsid w:val="001A3606"/>
    <w:rsid w:val="001A43BD"/>
    <w:rsid w:val="001A4679"/>
    <w:rsid w:val="001B0A7F"/>
    <w:rsid w:val="001C4A15"/>
    <w:rsid w:val="001C6228"/>
    <w:rsid w:val="001E18FE"/>
    <w:rsid w:val="001E73F4"/>
    <w:rsid w:val="001F0CDF"/>
    <w:rsid w:val="001F4A7E"/>
    <w:rsid w:val="001F4B8C"/>
    <w:rsid w:val="001F4F9B"/>
    <w:rsid w:val="00200CBA"/>
    <w:rsid w:val="00207ADD"/>
    <w:rsid w:val="00214EEC"/>
    <w:rsid w:val="00216D94"/>
    <w:rsid w:val="0022685B"/>
    <w:rsid w:val="0023018C"/>
    <w:rsid w:val="0023205B"/>
    <w:rsid w:val="002369CE"/>
    <w:rsid w:val="00240183"/>
    <w:rsid w:val="00243D92"/>
    <w:rsid w:val="00245BAA"/>
    <w:rsid w:val="002466D7"/>
    <w:rsid w:val="00247905"/>
    <w:rsid w:val="002522AA"/>
    <w:rsid w:val="0025644A"/>
    <w:rsid w:val="0026146C"/>
    <w:rsid w:val="00265789"/>
    <w:rsid w:val="0026602D"/>
    <w:rsid w:val="00267F71"/>
    <w:rsid w:val="002726D9"/>
    <w:rsid w:val="00273EBC"/>
    <w:rsid w:val="00274B98"/>
    <w:rsid w:val="0027532C"/>
    <w:rsid w:val="00283827"/>
    <w:rsid w:val="00283995"/>
    <w:rsid w:val="002900F4"/>
    <w:rsid w:val="00290E37"/>
    <w:rsid w:val="00292375"/>
    <w:rsid w:val="002A2BAD"/>
    <w:rsid w:val="002A4511"/>
    <w:rsid w:val="002A6277"/>
    <w:rsid w:val="002B1F0B"/>
    <w:rsid w:val="002B2B9D"/>
    <w:rsid w:val="002B496D"/>
    <w:rsid w:val="002B4A69"/>
    <w:rsid w:val="002B4AE5"/>
    <w:rsid w:val="002B551B"/>
    <w:rsid w:val="002C163B"/>
    <w:rsid w:val="002D0ECA"/>
    <w:rsid w:val="002D272F"/>
    <w:rsid w:val="002D3839"/>
    <w:rsid w:val="002D38AE"/>
    <w:rsid w:val="002D6D58"/>
    <w:rsid w:val="002D709C"/>
    <w:rsid w:val="002E7F96"/>
    <w:rsid w:val="002F06AA"/>
    <w:rsid w:val="002F68A2"/>
    <w:rsid w:val="0030245A"/>
    <w:rsid w:val="00302BB6"/>
    <w:rsid w:val="00303B73"/>
    <w:rsid w:val="00304C57"/>
    <w:rsid w:val="003065CA"/>
    <w:rsid w:val="00307A5B"/>
    <w:rsid w:val="00313B9E"/>
    <w:rsid w:val="0031404B"/>
    <w:rsid w:val="00314C63"/>
    <w:rsid w:val="00322AC9"/>
    <w:rsid w:val="0032330D"/>
    <w:rsid w:val="00333A1B"/>
    <w:rsid w:val="00335853"/>
    <w:rsid w:val="00337EC8"/>
    <w:rsid w:val="0034134D"/>
    <w:rsid w:val="00343A7F"/>
    <w:rsid w:val="00347F53"/>
    <w:rsid w:val="003505EC"/>
    <w:rsid w:val="003514EE"/>
    <w:rsid w:val="00363671"/>
    <w:rsid w:val="00364EE3"/>
    <w:rsid w:val="00367EE6"/>
    <w:rsid w:val="00371E1F"/>
    <w:rsid w:val="0037396C"/>
    <w:rsid w:val="0037405C"/>
    <w:rsid w:val="003757E4"/>
    <w:rsid w:val="00375834"/>
    <w:rsid w:val="00375CD2"/>
    <w:rsid w:val="00375CFC"/>
    <w:rsid w:val="00377872"/>
    <w:rsid w:val="00381BA9"/>
    <w:rsid w:val="0039124E"/>
    <w:rsid w:val="00394294"/>
    <w:rsid w:val="00395A1F"/>
    <w:rsid w:val="00396DAD"/>
    <w:rsid w:val="00397B92"/>
    <w:rsid w:val="003A0F8A"/>
    <w:rsid w:val="003A3244"/>
    <w:rsid w:val="003A796E"/>
    <w:rsid w:val="003C334B"/>
    <w:rsid w:val="003C3AED"/>
    <w:rsid w:val="003C3D32"/>
    <w:rsid w:val="003C7AA5"/>
    <w:rsid w:val="003D0D1E"/>
    <w:rsid w:val="003D0FAA"/>
    <w:rsid w:val="003E21A6"/>
    <w:rsid w:val="003E5F1E"/>
    <w:rsid w:val="003F012A"/>
    <w:rsid w:val="003F1A56"/>
    <w:rsid w:val="004032C2"/>
    <w:rsid w:val="004055D4"/>
    <w:rsid w:val="00417CAE"/>
    <w:rsid w:val="0042454D"/>
    <w:rsid w:val="0043314B"/>
    <w:rsid w:val="00444695"/>
    <w:rsid w:val="00452D49"/>
    <w:rsid w:val="0045362B"/>
    <w:rsid w:val="0046341E"/>
    <w:rsid w:val="00471D34"/>
    <w:rsid w:val="00472C7B"/>
    <w:rsid w:val="00480603"/>
    <w:rsid w:val="004815F1"/>
    <w:rsid w:val="00481867"/>
    <w:rsid w:val="00486DBB"/>
    <w:rsid w:val="00490DF7"/>
    <w:rsid w:val="00490FC3"/>
    <w:rsid w:val="00492683"/>
    <w:rsid w:val="00494FD7"/>
    <w:rsid w:val="00495F83"/>
    <w:rsid w:val="004A039B"/>
    <w:rsid w:val="004A21D1"/>
    <w:rsid w:val="004B0FDB"/>
    <w:rsid w:val="004B19C3"/>
    <w:rsid w:val="004B3225"/>
    <w:rsid w:val="004B3485"/>
    <w:rsid w:val="004B37DB"/>
    <w:rsid w:val="004C10C2"/>
    <w:rsid w:val="004C1329"/>
    <w:rsid w:val="004C3880"/>
    <w:rsid w:val="004C4B0F"/>
    <w:rsid w:val="004C6A16"/>
    <w:rsid w:val="004C7C30"/>
    <w:rsid w:val="004D0F2F"/>
    <w:rsid w:val="004D179F"/>
    <w:rsid w:val="004D3323"/>
    <w:rsid w:val="004D5B31"/>
    <w:rsid w:val="004E0E33"/>
    <w:rsid w:val="004E4F25"/>
    <w:rsid w:val="004F22CB"/>
    <w:rsid w:val="004F31BA"/>
    <w:rsid w:val="004F3283"/>
    <w:rsid w:val="00500294"/>
    <w:rsid w:val="00520FD1"/>
    <w:rsid w:val="00525B53"/>
    <w:rsid w:val="00526C93"/>
    <w:rsid w:val="00530AF4"/>
    <w:rsid w:val="005339AE"/>
    <w:rsid w:val="00535EA2"/>
    <w:rsid w:val="00536411"/>
    <w:rsid w:val="00537410"/>
    <w:rsid w:val="00541725"/>
    <w:rsid w:val="00543061"/>
    <w:rsid w:val="0054426E"/>
    <w:rsid w:val="00550787"/>
    <w:rsid w:val="00554D4C"/>
    <w:rsid w:val="005556CB"/>
    <w:rsid w:val="005603D4"/>
    <w:rsid w:val="00562128"/>
    <w:rsid w:val="00573306"/>
    <w:rsid w:val="00576439"/>
    <w:rsid w:val="00581551"/>
    <w:rsid w:val="00581CFD"/>
    <w:rsid w:val="00591832"/>
    <w:rsid w:val="00592841"/>
    <w:rsid w:val="00594186"/>
    <w:rsid w:val="00596992"/>
    <w:rsid w:val="00597F45"/>
    <w:rsid w:val="005A19CD"/>
    <w:rsid w:val="005A1C90"/>
    <w:rsid w:val="005A357F"/>
    <w:rsid w:val="005A5109"/>
    <w:rsid w:val="005A7BE5"/>
    <w:rsid w:val="005B201F"/>
    <w:rsid w:val="005B2829"/>
    <w:rsid w:val="005B337B"/>
    <w:rsid w:val="005B43CA"/>
    <w:rsid w:val="005B4DEC"/>
    <w:rsid w:val="005B6837"/>
    <w:rsid w:val="005B6E4D"/>
    <w:rsid w:val="005B6FD0"/>
    <w:rsid w:val="005C0C3C"/>
    <w:rsid w:val="005C2563"/>
    <w:rsid w:val="005C35F5"/>
    <w:rsid w:val="005C6148"/>
    <w:rsid w:val="005C61A5"/>
    <w:rsid w:val="005C7189"/>
    <w:rsid w:val="005D2214"/>
    <w:rsid w:val="005D3D2E"/>
    <w:rsid w:val="005E105F"/>
    <w:rsid w:val="005E5468"/>
    <w:rsid w:val="005F1BBD"/>
    <w:rsid w:val="005F6B47"/>
    <w:rsid w:val="006027D7"/>
    <w:rsid w:val="00602EA1"/>
    <w:rsid w:val="006044D5"/>
    <w:rsid w:val="00606319"/>
    <w:rsid w:val="00606EF4"/>
    <w:rsid w:val="00617B57"/>
    <w:rsid w:val="00622481"/>
    <w:rsid w:val="00622FDC"/>
    <w:rsid w:val="00624F9A"/>
    <w:rsid w:val="00625020"/>
    <w:rsid w:val="00625A87"/>
    <w:rsid w:val="006368AB"/>
    <w:rsid w:val="00642F26"/>
    <w:rsid w:val="00642F29"/>
    <w:rsid w:val="00647B77"/>
    <w:rsid w:val="00650B3D"/>
    <w:rsid w:val="00650E5F"/>
    <w:rsid w:val="0065274C"/>
    <w:rsid w:val="00656C7A"/>
    <w:rsid w:val="00657295"/>
    <w:rsid w:val="00660491"/>
    <w:rsid w:val="0066099A"/>
    <w:rsid w:val="00661A71"/>
    <w:rsid w:val="00670822"/>
    <w:rsid w:val="00672E90"/>
    <w:rsid w:val="00680194"/>
    <w:rsid w:val="006852CD"/>
    <w:rsid w:val="00686D14"/>
    <w:rsid w:val="00687ED7"/>
    <w:rsid w:val="00695E44"/>
    <w:rsid w:val="006A0785"/>
    <w:rsid w:val="006A157B"/>
    <w:rsid w:val="006A3921"/>
    <w:rsid w:val="006B2465"/>
    <w:rsid w:val="006B3083"/>
    <w:rsid w:val="006B348E"/>
    <w:rsid w:val="006B5345"/>
    <w:rsid w:val="006C02D5"/>
    <w:rsid w:val="006C062D"/>
    <w:rsid w:val="006C144C"/>
    <w:rsid w:val="006C62E1"/>
    <w:rsid w:val="006C6A0D"/>
    <w:rsid w:val="006D5775"/>
    <w:rsid w:val="006E0311"/>
    <w:rsid w:val="006E0F4E"/>
    <w:rsid w:val="006E4AF1"/>
    <w:rsid w:val="006F0345"/>
    <w:rsid w:val="006F0469"/>
    <w:rsid w:val="006F205C"/>
    <w:rsid w:val="006F5C45"/>
    <w:rsid w:val="006F65B3"/>
    <w:rsid w:val="00700979"/>
    <w:rsid w:val="007040B6"/>
    <w:rsid w:val="00705076"/>
    <w:rsid w:val="00711147"/>
    <w:rsid w:val="0071200C"/>
    <w:rsid w:val="0071222D"/>
    <w:rsid w:val="00714162"/>
    <w:rsid w:val="00714414"/>
    <w:rsid w:val="0071778D"/>
    <w:rsid w:val="00722786"/>
    <w:rsid w:val="007248EF"/>
    <w:rsid w:val="007277E3"/>
    <w:rsid w:val="00731A17"/>
    <w:rsid w:val="00734458"/>
    <w:rsid w:val="007367F8"/>
    <w:rsid w:val="0074062F"/>
    <w:rsid w:val="007419CF"/>
    <w:rsid w:val="0074241C"/>
    <w:rsid w:val="0074487E"/>
    <w:rsid w:val="0074612A"/>
    <w:rsid w:val="00746273"/>
    <w:rsid w:val="0075366F"/>
    <w:rsid w:val="00754485"/>
    <w:rsid w:val="00755641"/>
    <w:rsid w:val="00767D3B"/>
    <w:rsid w:val="007704A5"/>
    <w:rsid w:val="007721BF"/>
    <w:rsid w:val="00774E70"/>
    <w:rsid w:val="0078181E"/>
    <w:rsid w:val="00783E8E"/>
    <w:rsid w:val="00784E2E"/>
    <w:rsid w:val="00796CEE"/>
    <w:rsid w:val="007A0285"/>
    <w:rsid w:val="007A1F02"/>
    <w:rsid w:val="007A4664"/>
    <w:rsid w:val="007B514D"/>
    <w:rsid w:val="007B5396"/>
    <w:rsid w:val="007C0B2A"/>
    <w:rsid w:val="007C33AF"/>
    <w:rsid w:val="007D038B"/>
    <w:rsid w:val="007E0460"/>
    <w:rsid w:val="007E0D10"/>
    <w:rsid w:val="007F1E16"/>
    <w:rsid w:val="007F2F7E"/>
    <w:rsid w:val="007F73AC"/>
    <w:rsid w:val="00804AB5"/>
    <w:rsid w:val="0080552B"/>
    <w:rsid w:val="00812670"/>
    <w:rsid w:val="0081679A"/>
    <w:rsid w:val="00833960"/>
    <w:rsid w:val="00834DE2"/>
    <w:rsid w:val="00841B44"/>
    <w:rsid w:val="00844B19"/>
    <w:rsid w:val="00844B72"/>
    <w:rsid w:val="0084715E"/>
    <w:rsid w:val="00853121"/>
    <w:rsid w:val="00853282"/>
    <w:rsid w:val="00853491"/>
    <w:rsid w:val="0085454F"/>
    <w:rsid w:val="00857D8A"/>
    <w:rsid w:val="008602F9"/>
    <w:rsid w:val="00861F46"/>
    <w:rsid w:val="00864855"/>
    <w:rsid w:val="00866FE4"/>
    <w:rsid w:val="00870017"/>
    <w:rsid w:val="008703A6"/>
    <w:rsid w:val="008726E9"/>
    <w:rsid w:val="00874E49"/>
    <w:rsid w:val="008754B6"/>
    <w:rsid w:val="00876898"/>
    <w:rsid w:val="00877191"/>
    <w:rsid w:val="00883CC4"/>
    <w:rsid w:val="00887318"/>
    <w:rsid w:val="00887728"/>
    <w:rsid w:val="00891BA4"/>
    <w:rsid w:val="00897EB0"/>
    <w:rsid w:val="008A0276"/>
    <w:rsid w:val="008A4E13"/>
    <w:rsid w:val="008A6445"/>
    <w:rsid w:val="008A72CC"/>
    <w:rsid w:val="008A762F"/>
    <w:rsid w:val="008B15F1"/>
    <w:rsid w:val="008B182B"/>
    <w:rsid w:val="008B2F23"/>
    <w:rsid w:val="008C53D9"/>
    <w:rsid w:val="008F631C"/>
    <w:rsid w:val="009235A2"/>
    <w:rsid w:val="00923CE4"/>
    <w:rsid w:val="00932E80"/>
    <w:rsid w:val="0093619F"/>
    <w:rsid w:val="00936206"/>
    <w:rsid w:val="009362E4"/>
    <w:rsid w:val="0094178B"/>
    <w:rsid w:val="00942135"/>
    <w:rsid w:val="009427E5"/>
    <w:rsid w:val="009454B7"/>
    <w:rsid w:val="00945A92"/>
    <w:rsid w:val="009475B8"/>
    <w:rsid w:val="00947639"/>
    <w:rsid w:val="00953F95"/>
    <w:rsid w:val="00957714"/>
    <w:rsid w:val="009613D8"/>
    <w:rsid w:val="00961E8E"/>
    <w:rsid w:val="00965F86"/>
    <w:rsid w:val="0096603D"/>
    <w:rsid w:val="00974275"/>
    <w:rsid w:val="009742F8"/>
    <w:rsid w:val="0097508D"/>
    <w:rsid w:val="009804FC"/>
    <w:rsid w:val="0098474B"/>
    <w:rsid w:val="00994BD1"/>
    <w:rsid w:val="00994F2C"/>
    <w:rsid w:val="00995CBA"/>
    <w:rsid w:val="0099678C"/>
    <w:rsid w:val="009A09D7"/>
    <w:rsid w:val="009A1D65"/>
    <w:rsid w:val="009A1DB4"/>
    <w:rsid w:val="009B030C"/>
    <w:rsid w:val="009B0C96"/>
    <w:rsid w:val="009B100D"/>
    <w:rsid w:val="009B37A7"/>
    <w:rsid w:val="009B7CC6"/>
    <w:rsid w:val="009C0F32"/>
    <w:rsid w:val="009C11FE"/>
    <w:rsid w:val="009C222B"/>
    <w:rsid w:val="009C59F3"/>
    <w:rsid w:val="009C64D7"/>
    <w:rsid w:val="009C67A8"/>
    <w:rsid w:val="009C68D1"/>
    <w:rsid w:val="009C6E8A"/>
    <w:rsid w:val="009C7218"/>
    <w:rsid w:val="009D1D6A"/>
    <w:rsid w:val="009D201B"/>
    <w:rsid w:val="009D3BCA"/>
    <w:rsid w:val="009D5D9C"/>
    <w:rsid w:val="009D66F5"/>
    <w:rsid w:val="009E2008"/>
    <w:rsid w:val="009E2171"/>
    <w:rsid w:val="009F1A56"/>
    <w:rsid w:val="009F3E6A"/>
    <w:rsid w:val="009F3F86"/>
    <w:rsid w:val="009F60D0"/>
    <w:rsid w:val="00A02378"/>
    <w:rsid w:val="00A03638"/>
    <w:rsid w:val="00A04BF0"/>
    <w:rsid w:val="00A06F53"/>
    <w:rsid w:val="00A14C78"/>
    <w:rsid w:val="00A16ADE"/>
    <w:rsid w:val="00A211F7"/>
    <w:rsid w:val="00A2146D"/>
    <w:rsid w:val="00A25F7E"/>
    <w:rsid w:val="00A26524"/>
    <w:rsid w:val="00A330FE"/>
    <w:rsid w:val="00A34730"/>
    <w:rsid w:val="00A35D26"/>
    <w:rsid w:val="00A42E66"/>
    <w:rsid w:val="00A43EDD"/>
    <w:rsid w:val="00A54094"/>
    <w:rsid w:val="00A5451D"/>
    <w:rsid w:val="00A5539F"/>
    <w:rsid w:val="00A55C83"/>
    <w:rsid w:val="00A56C6D"/>
    <w:rsid w:val="00A57815"/>
    <w:rsid w:val="00A62266"/>
    <w:rsid w:val="00A62F82"/>
    <w:rsid w:val="00A62FAD"/>
    <w:rsid w:val="00A70B2C"/>
    <w:rsid w:val="00A70CDC"/>
    <w:rsid w:val="00A7133D"/>
    <w:rsid w:val="00A71E43"/>
    <w:rsid w:val="00A7788C"/>
    <w:rsid w:val="00A91989"/>
    <w:rsid w:val="00A92149"/>
    <w:rsid w:val="00A93FA4"/>
    <w:rsid w:val="00A95C29"/>
    <w:rsid w:val="00A960B8"/>
    <w:rsid w:val="00AA5DDC"/>
    <w:rsid w:val="00AA7BD1"/>
    <w:rsid w:val="00AB077B"/>
    <w:rsid w:val="00AB605E"/>
    <w:rsid w:val="00AC0DF9"/>
    <w:rsid w:val="00AC0E03"/>
    <w:rsid w:val="00AC2D5B"/>
    <w:rsid w:val="00AC370F"/>
    <w:rsid w:val="00AC3C0A"/>
    <w:rsid w:val="00AC6321"/>
    <w:rsid w:val="00AD36B2"/>
    <w:rsid w:val="00AD5C8F"/>
    <w:rsid w:val="00AD7E5E"/>
    <w:rsid w:val="00AE017A"/>
    <w:rsid w:val="00AE228F"/>
    <w:rsid w:val="00AE2308"/>
    <w:rsid w:val="00AE26E8"/>
    <w:rsid w:val="00AE46CC"/>
    <w:rsid w:val="00AE6EB7"/>
    <w:rsid w:val="00AF1A91"/>
    <w:rsid w:val="00AF2E57"/>
    <w:rsid w:val="00AF47AE"/>
    <w:rsid w:val="00AF7CA8"/>
    <w:rsid w:val="00B01201"/>
    <w:rsid w:val="00B0454F"/>
    <w:rsid w:val="00B05554"/>
    <w:rsid w:val="00B07850"/>
    <w:rsid w:val="00B11A9B"/>
    <w:rsid w:val="00B11DA1"/>
    <w:rsid w:val="00B14FC3"/>
    <w:rsid w:val="00B17AD0"/>
    <w:rsid w:val="00B23C13"/>
    <w:rsid w:val="00B24B2A"/>
    <w:rsid w:val="00B324C1"/>
    <w:rsid w:val="00B32881"/>
    <w:rsid w:val="00B32ABB"/>
    <w:rsid w:val="00B34F37"/>
    <w:rsid w:val="00B35D59"/>
    <w:rsid w:val="00B37124"/>
    <w:rsid w:val="00B41FD3"/>
    <w:rsid w:val="00B426D3"/>
    <w:rsid w:val="00B4302D"/>
    <w:rsid w:val="00B431DE"/>
    <w:rsid w:val="00B452C0"/>
    <w:rsid w:val="00B559A9"/>
    <w:rsid w:val="00B55FA6"/>
    <w:rsid w:val="00B622CF"/>
    <w:rsid w:val="00B642EF"/>
    <w:rsid w:val="00B653F9"/>
    <w:rsid w:val="00B653FC"/>
    <w:rsid w:val="00B67D13"/>
    <w:rsid w:val="00B70D03"/>
    <w:rsid w:val="00B730EC"/>
    <w:rsid w:val="00B74320"/>
    <w:rsid w:val="00B803E7"/>
    <w:rsid w:val="00B80B7A"/>
    <w:rsid w:val="00B82E14"/>
    <w:rsid w:val="00B97484"/>
    <w:rsid w:val="00BA2B5A"/>
    <w:rsid w:val="00BA4DDE"/>
    <w:rsid w:val="00BA7789"/>
    <w:rsid w:val="00BB0EB7"/>
    <w:rsid w:val="00BB1DA6"/>
    <w:rsid w:val="00BB1F9F"/>
    <w:rsid w:val="00BB206A"/>
    <w:rsid w:val="00BB2323"/>
    <w:rsid w:val="00BB3732"/>
    <w:rsid w:val="00BB3FF5"/>
    <w:rsid w:val="00BB4CF6"/>
    <w:rsid w:val="00BB55E8"/>
    <w:rsid w:val="00BC2D37"/>
    <w:rsid w:val="00BC655F"/>
    <w:rsid w:val="00BC6819"/>
    <w:rsid w:val="00BC7251"/>
    <w:rsid w:val="00BD09F9"/>
    <w:rsid w:val="00BE1E62"/>
    <w:rsid w:val="00BE2966"/>
    <w:rsid w:val="00BF1997"/>
    <w:rsid w:val="00BF4E74"/>
    <w:rsid w:val="00BF52B2"/>
    <w:rsid w:val="00BF7052"/>
    <w:rsid w:val="00C01FF8"/>
    <w:rsid w:val="00C025E9"/>
    <w:rsid w:val="00C028BE"/>
    <w:rsid w:val="00C05139"/>
    <w:rsid w:val="00C05FAB"/>
    <w:rsid w:val="00C05FE6"/>
    <w:rsid w:val="00C06C20"/>
    <w:rsid w:val="00C0781E"/>
    <w:rsid w:val="00C12431"/>
    <w:rsid w:val="00C14C8C"/>
    <w:rsid w:val="00C2008E"/>
    <w:rsid w:val="00C20DEA"/>
    <w:rsid w:val="00C24974"/>
    <w:rsid w:val="00C24C69"/>
    <w:rsid w:val="00C25656"/>
    <w:rsid w:val="00C30C28"/>
    <w:rsid w:val="00C360C0"/>
    <w:rsid w:val="00C3674D"/>
    <w:rsid w:val="00C43EDE"/>
    <w:rsid w:val="00C455D8"/>
    <w:rsid w:val="00C471D9"/>
    <w:rsid w:val="00C51D2F"/>
    <w:rsid w:val="00C60AC3"/>
    <w:rsid w:val="00C64E5C"/>
    <w:rsid w:val="00C656F3"/>
    <w:rsid w:val="00C67139"/>
    <w:rsid w:val="00C73727"/>
    <w:rsid w:val="00C7632D"/>
    <w:rsid w:val="00C83AAB"/>
    <w:rsid w:val="00C91E50"/>
    <w:rsid w:val="00C97383"/>
    <w:rsid w:val="00C97ADB"/>
    <w:rsid w:val="00CA348A"/>
    <w:rsid w:val="00CA5EF8"/>
    <w:rsid w:val="00CB1869"/>
    <w:rsid w:val="00CB2CE6"/>
    <w:rsid w:val="00CB7D16"/>
    <w:rsid w:val="00CC06EF"/>
    <w:rsid w:val="00CC2F19"/>
    <w:rsid w:val="00CC7179"/>
    <w:rsid w:val="00CD0374"/>
    <w:rsid w:val="00CD3B7A"/>
    <w:rsid w:val="00CD775B"/>
    <w:rsid w:val="00CE0851"/>
    <w:rsid w:val="00CE2A0C"/>
    <w:rsid w:val="00CF08BB"/>
    <w:rsid w:val="00CF1E53"/>
    <w:rsid w:val="00CF2ABD"/>
    <w:rsid w:val="00CF4930"/>
    <w:rsid w:val="00D00E26"/>
    <w:rsid w:val="00D031C3"/>
    <w:rsid w:val="00D11EBC"/>
    <w:rsid w:val="00D12749"/>
    <w:rsid w:val="00D1389A"/>
    <w:rsid w:val="00D13DAC"/>
    <w:rsid w:val="00D2579C"/>
    <w:rsid w:val="00D30E68"/>
    <w:rsid w:val="00D31037"/>
    <w:rsid w:val="00D3292D"/>
    <w:rsid w:val="00D36D26"/>
    <w:rsid w:val="00D40058"/>
    <w:rsid w:val="00D54A24"/>
    <w:rsid w:val="00D57397"/>
    <w:rsid w:val="00D61996"/>
    <w:rsid w:val="00D62680"/>
    <w:rsid w:val="00D654CD"/>
    <w:rsid w:val="00D6722C"/>
    <w:rsid w:val="00D678C7"/>
    <w:rsid w:val="00D71120"/>
    <w:rsid w:val="00D74C59"/>
    <w:rsid w:val="00D75BEB"/>
    <w:rsid w:val="00D8261A"/>
    <w:rsid w:val="00D90644"/>
    <w:rsid w:val="00D9287D"/>
    <w:rsid w:val="00D9415C"/>
    <w:rsid w:val="00D95311"/>
    <w:rsid w:val="00D9553C"/>
    <w:rsid w:val="00DA0296"/>
    <w:rsid w:val="00DA469E"/>
    <w:rsid w:val="00DA716B"/>
    <w:rsid w:val="00DB1970"/>
    <w:rsid w:val="00DB2B1B"/>
    <w:rsid w:val="00DB374D"/>
    <w:rsid w:val="00DB394C"/>
    <w:rsid w:val="00DB45F8"/>
    <w:rsid w:val="00DB52FA"/>
    <w:rsid w:val="00DB68E1"/>
    <w:rsid w:val="00DB7675"/>
    <w:rsid w:val="00DC3565"/>
    <w:rsid w:val="00DD108E"/>
    <w:rsid w:val="00DD3A15"/>
    <w:rsid w:val="00DD43DA"/>
    <w:rsid w:val="00DE3EEB"/>
    <w:rsid w:val="00DF0A6A"/>
    <w:rsid w:val="00E0011A"/>
    <w:rsid w:val="00E0213F"/>
    <w:rsid w:val="00E02496"/>
    <w:rsid w:val="00E13147"/>
    <w:rsid w:val="00E25DCD"/>
    <w:rsid w:val="00E269E1"/>
    <w:rsid w:val="00E26B35"/>
    <w:rsid w:val="00E326FF"/>
    <w:rsid w:val="00E402D0"/>
    <w:rsid w:val="00E414A0"/>
    <w:rsid w:val="00E45D16"/>
    <w:rsid w:val="00E45F13"/>
    <w:rsid w:val="00E46D4C"/>
    <w:rsid w:val="00E50336"/>
    <w:rsid w:val="00E510BC"/>
    <w:rsid w:val="00E52BA4"/>
    <w:rsid w:val="00E61256"/>
    <w:rsid w:val="00E62EFE"/>
    <w:rsid w:val="00E67ECD"/>
    <w:rsid w:val="00E73CB2"/>
    <w:rsid w:val="00E81A79"/>
    <w:rsid w:val="00E839BA"/>
    <w:rsid w:val="00E8428A"/>
    <w:rsid w:val="00E87CE3"/>
    <w:rsid w:val="00E97F7D"/>
    <w:rsid w:val="00EA59B8"/>
    <w:rsid w:val="00EA5A01"/>
    <w:rsid w:val="00EA6657"/>
    <w:rsid w:val="00EC19E0"/>
    <w:rsid w:val="00EC2DF9"/>
    <w:rsid w:val="00EC3238"/>
    <w:rsid w:val="00EC6CDF"/>
    <w:rsid w:val="00EC7E47"/>
    <w:rsid w:val="00ED6B5D"/>
    <w:rsid w:val="00ED70C0"/>
    <w:rsid w:val="00EE6E36"/>
    <w:rsid w:val="00EF1336"/>
    <w:rsid w:val="00EF1649"/>
    <w:rsid w:val="00F016BC"/>
    <w:rsid w:val="00F0660B"/>
    <w:rsid w:val="00F10070"/>
    <w:rsid w:val="00F123AE"/>
    <w:rsid w:val="00F13EB2"/>
    <w:rsid w:val="00F16C91"/>
    <w:rsid w:val="00F16DD9"/>
    <w:rsid w:val="00F2201D"/>
    <w:rsid w:val="00F233E2"/>
    <w:rsid w:val="00F26721"/>
    <w:rsid w:val="00F32B93"/>
    <w:rsid w:val="00F45CDD"/>
    <w:rsid w:val="00F5052C"/>
    <w:rsid w:val="00F52415"/>
    <w:rsid w:val="00F55087"/>
    <w:rsid w:val="00F5551A"/>
    <w:rsid w:val="00F56AAB"/>
    <w:rsid w:val="00F600C7"/>
    <w:rsid w:val="00F6097D"/>
    <w:rsid w:val="00F647BB"/>
    <w:rsid w:val="00F64F61"/>
    <w:rsid w:val="00F6503B"/>
    <w:rsid w:val="00F72781"/>
    <w:rsid w:val="00F73331"/>
    <w:rsid w:val="00F750B8"/>
    <w:rsid w:val="00F75710"/>
    <w:rsid w:val="00F87174"/>
    <w:rsid w:val="00F91D37"/>
    <w:rsid w:val="00F91DEC"/>
    <w:rsid w:val="00F93538"/>
    <w:rsid w:val="00F9610D"/>
    <w:rsid w:val="00F97739"/>
    <w:rsid w:val="00FB657F"/>
    <w:rsid w:val="00FC395D"/>
    <w:rsid w:val="00FC7645"/>
    <w:rsid w:val="00FD4BB0"/>
    <w:rsid w:val="00FE1FB1"/>
    <w:rsid w:val="00FE2ED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DFBC32"/>
  <w15:docId w15:val="{5347B09C-D69A-4592-9F6D-9DF59BCB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100" w:line="24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99" w:unhideWhenUsed="1"/>
    <w:lsdException w:name="footer" w:semiHidden="1" w:uiPriority="94" w:unhideWhenUsed="1"/>
    <w:lsdException w:name="index heading" w:semiHidden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uiPriority="15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9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C91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D3B7A"/>
    <w:pPr>
      <w:keepNext/>
      <w:keepLines/>
      <w:spacing w:after="100" w:line="320" w:lineRule="atLeast"/>
      <w:contextualSpacing/>
      <w:outlineLvl w:val="0"/>
    </w:pPr>
    <w:rPr>
      <w:rFonts w:asciiTheme="majorHAnsi" w:eastAsiaTheme="majorEastAsia" w:hAnsiTheme="majorHAnsi" w:cstheme="majorBidi"/>
      <w:b/>
      <w:bCs/>
      <w:kern w:val="2"/>
      <w:sz w:val="28"/>
      <w:szCs w:val="28"/>
      <w:lang w:eastAsia="en-US"/>
      <w14:cntxtAlts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A6445"/>
    <w:pPr>
      <w:keepNext/>
      <w:keepLines/>
      <w:spacing w:after="100" w:line="280" w:lineRule="atLeast"/>
      <w:contextualSpacing/>
      <w:outlineLvl w:val="1"/>
    </w:pPr>
    <w:rPr>
      <w:rFonts w:asciiTheme="majorHAnsi" w:eastAsiaTheme="majorEastAsia" w:hAnsiTheme="majorHAnsi" w:cstheme="majorBidi"/>
      <w:b/>
      <w:bCs/>
      <w:kern w:val="2"/>
      <w:sz w:val="22"/>
      <w:szCs w:val="26"/>
      <w:lang w:eastAsia="en-US"/>
      <w14:cntxtAlts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8A6445"/>
    <w:pPr>
      <w:spacing w:line="240" w:lineRule="atLeast"/>
      <w:outlineLvl w:val="2"/>
    </w:pPr>
    <w:rPr>
      <w:sz w:val="20"/>
    </w:rPr>
  </w:style>
  <w:style w:type="paragraph" w:styleId="berschrift4">
    <w:name w:val="heading 4"/>
    <w:basedOn w:val="berschrift3"/>
    <w:next w:val="Standard"/>
    <w:link w:val="berschrift4Zchn"/>
    <w:uiPriority w:val="9"/>
    <w:semiHidden/>
    <w:rsid w:val="006852CD"/>
    <w:pPr>
      <w:outlineLvl w:val="3"/>
    </w:pPr>
  </w:style>
  <w:style w:type="paragraph" w:styleId="berschrift5">
    <w:name w:val="heading 5"/>
    <w:basedOn w:val="Standard"/>
    <w:next w:val="Standard"/>
    <w:link w:val="berschrift5Zchn"/>
    <w:uiPriority w:val="9"/>
    <w:semiHidden/>
    <w:rsid w:val="00DD43DA"/>
    <w:pPr>
      <w:keepNext/>
      <w:keepLines/>
      <w:spacing w:before="120" w:after="100" w:line="240" w:lineRule="atLeast"/>
      <w:contextualSpacing/>
      <w:outlineLvl w:val="4"/>
    </w:pPr>
    <w:rPr>
      <w:rFonts w:asciiTheme="majorHAnsi" w:eastAsiaTheme="majorEastAsia" w:hAnsiTheme="majorHAnsi" w:cstheme="majorBidi"/>
      <w:kern w:val="2"/>
      <w:sz w:val="20"/>
      <w:szCs w:val="20"/>
      <w:lang w:eastAsia="en-US"/>
      <w14:cntxtAlts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 w:after="100" w:line="240" w:lineRule="atLeast"/>
      <w:outlineLvl w:val="5"/>
    </w:pPr>
    <w:rPr>
      <w:rFonts w:asciiTheme="majorHAnsi" w:eastAsiaTheme="majorEastAsia" w:hAnsiTheme="majorHAnsi" w:cstheme="majorBidi"/>
      <w:kern w:val="2"/>
      <w:sz w:val="20"/>
      <w:szCs w:val="20"/>
      <w:lang w:eastAsia="en-US"/>
      <w14:cntxtAlts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B7D16"/>
    <w:pPr>
      <w:keepNext/>
      <w:keepLines/>
      <w:spacing w:before="40" w:after="100" w:line="240" w:lineRule="atLeast"/>
      <w:outlineLvl w:val="6"/>
    </w:pPr>
    <w:rPr>
      <w:rFonts w:asciiTheme="majorHAnsi" w:eastAsiaTheme="majorEastAsia" w:hAnsiTheme="majorHAnsi" w:cstheme="majorBidi"/>
      <w:iCs/>
      <w:kern w:val="2"/>
      <w:sz w:val="20"/>
      <w:szCs w:val="20"/>
      <w:lang w:eastAsia="en-US"/>
      <w14:cntxtAlt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 w:after="100" w:line="240" w:lineRule="atLeast"/>
      <w:outlineLvl w:val="7"/>
    </w:pPr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eastAsia="en-US"/>
      <w14:cntxtAlts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B7D16"/>
    <w:pPr>
      <w:keepNext/>
      <w:keepLines/>
      <w:spacing w:before="40" w:after="100" w:line="240" w:lineRule="atLeast"/>
      <w:outlineLvl w:val="8"/>
    </w:pPr>
    <w:rPr>
      <w:rFonts w:asciiTheme="majorHAnsi" w:eastAsiaTheme="majorEastAsia" w:hAnsiTheme="majorHAnsi" w:cstheme="majorBidi"/>
      <w:iCs/>
      <w:color w:val="272727" w:themeColor="text1" w:themeTint="D8"/>
      <w:kern w:val="2"/>
      <w:sz w:val="21"/>
      <w:szCs w:val="21"/>
      <w:lang w:eastAsia="en-US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BA7789"/>
    <w:pPr>
      <w:tabs>
        <w:tab w:val="center" w:pos="4536"/>
        <w:tab w:val="right" w:pos="9072"/>
      </w:tabs>
      <w:spacing w:line="120" w:lineRule="atLeast"/>
    </w:pPr>
    <w:rPr>
      <w:rFonts w:asciiTheme="minorHAnsi" w:eastAsiaTheme="minorHAnsi" w:hAnsiTheme="minorHAnsi" w:cstheme="minorBidi"/>
      <w:color w:val="63635C" w:themeColor="text2"/>
      <w:kern w:val="2"/>
      <w:sz w:val="15"/>
      <w:szCs w:val="20"/>
      <w:lang w:eastAsia="en-US"/>
      <w14:cntxtAlts/>
    </w:r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945A92"/>
    <w:rPr>
      <w:color w:val="63635C" w:themeColor="text2"/>
      <w:kern w:val="2"/>
      <w:sz w:val="15"/>
      <w14:cntxtAlts/>
    </w:rPr>
  </w:style>
  <w:style w:type="paragraph" w:styleId="Fuzeile">
    <w:name w:val="footer"/>
    <w:basedOn w:val="Standard"/>
    <w:link w:val="FuzeileZchn"/>
    <w:uiPriority w:val="94"/>
    <w:semiHidden/>
    <w:rsid w:val="00CB1869"/>
    <w:pPr>
      <w:spacing w:line="120" w:lineRule="atLeast"/>
    </w:pPr>
    <w:rPr>
      <w:rFonts w:asciiTheme="minorHAnsi" w:eastAsiaTheme="minorHAnsi" w:hAnsiTheme="minorHAnsi" w:cstheme="minorBidi"/>
      <w:color w:val="63635C" w:themeColor="text2"/>
      <w:spacing w:val="4"/>
      <w:kern w:val="2"/>
      <w:sz w:val="15"/>
      <w:szCs w:val="20"/>
      <w:lang w:eastAsia="en-US"/>
      <w14:cntxtAlts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695E44"/>
    <w:rPr>
      <w:color w:val="63635C" w:themeColor="text2"/>
      <w:spacing w:val="4"/>
      <w:kern w:val="2"/>
      <w:sz w:val="15"/>
      <w14:cntxtAlts/>
    </w:rPr>
  </w:style>
  <w:style w:type="paragraph" w:styleId="Listenabsatz">
    <w:name w:val="List Paragraph"/>
    <w:basedOn w:val="Standard"/>
    <w:uiPriority w:val="34"/>
    <w:semiHidden/>
    <w:rsid w:val="009C67A8"/>
    <w:pPr>
      <w:numPr>
        <w:numId w:val="4"/>
      </w:numPr>
      <w:spacing w:after="100" w:line="240" w:lineRule="atLeast"/>
      <w:contextualSpacing/>
    </w:pPr>
    <w:rPr>
      <w:rFonts w:asciiTheme="minorHAnsi" w:eastAsiaTheme="minorHAnsi" w:hAnsiTheme="minorHAnsi" w:cstheme="minorBidi"/>
      <w:kern w:val="2"/>
      <w:sz w:val="20"/>
      <w:szCs w:val="20"/>
      <w:lang w:eastAsia="en-US"/>
      <w14:cntxtAlts/>
    </w:r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D3B7A"/>
    <w:rPr>
      <w:rFonts w:asciiTheme="majorHAnsi" w:eastAsiaTheme="majorEastAsia" w:hAnsiTheme="majorHAnsi" w:cstheme="majorBidi"/>
      <w:b/>
      <w:bCs/>
      <w:kern w:val="2"/>
      <w:sz w:val="28"/>
      <w:szCs w:val="28"/>
      <w14:cntxtAlt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A6445"/>
    <w:rPr>
      <w:rFonts w:asciiTheme="majorHAnsi" w:eastAsiaTheme="majorEastAsia" w:hAnsiTheme="majorHAnsi" w:cstheme="majorBidi"/>
      <w:b/>
      <w:bCs/>
      <w:kern w:val="2"/>
      <w:sz w:val="22"/>
      <w:szCs w:val="26"/>
      <w14:cntxtAlts/>
    </w:rPr>
  </w:style>
  <w:style w:type="paragraph" w:styleId="Titel">
    <w:name w:val="Title"/>
    <w:basedOn w:val="Standard"/>
    <w:next w:val="Standard"/>
    <w:link w:val="TitelZchn"/>
    <w:uiPriority w:val="11"/>
    <w:qFormat/>
    <w:rsid w:val="00BB1F9F"/>
    <w:pPr>
      <w:spacing w:after="400" w:line="216" w:lineRule="auto"/>
      <w:contextualSpacing/>
    </w:pPr>
    <w:rPr>
      <w:rFonts w:asciiTheme="majorHAnsi" w:eastAsiaTheme="majorEastAsia" w:hAnsiTheme="majorHAnsi" w:cstheme="majorBidi"/>
      <w:b/>
      <w:kern w:val="2"/>
      <w:sz w:val="70"/>
      <w:szCs w:val="70"/>
      <w:lang w:eastAsia="en-US"/>
      <w14:cntxtAlts/>
    </w:rPr>
  </w:style>
  <w:style w:type="character" w:customStyle="1" w:styleId="TitelZchn">
    <w:name w:val="Titel Zchn"/>
    <w:basedOn w:val="Absatz-Standardschriftart"/>
    <w:link w:val="Titel"/>
    <w:uiPriority w:val="11"/>
    <w:rsid w:val="00BB1F9F"/>
    <w:rPr>
      <w:rFonts w:asciiTheme="majorHAnsi" w:eastAsiaTheme="majorEastAsia" w:hAnsiTheme="majorHAnsi" w:cstheme="majorBidi"/>
      <w:b/>
      <w:kern w:val="2"/>
      <w:sz w:val="70"/>
      <w:szCs w:val="70"/>
      <w14:cntxtAlts/>
    </w:rPr>
  </w:style>
  <w:style w:type="paragraph" w:customStyle="1" w:styleId="Brieftitel">
    <w:name w:val="Brieftitel"/>
    <w:basedOn w:val="Standard"/>
    <w:link w:val="BrieftitelZchn"/>
    <w:uiPriority w:val="14"/>
    <w:semiHidden/>
    <w:rsid w:val="0026602D"/>
    <w:pPr>
      <w:spacing w:before="440" w:after="440"/>
      <w:contextualSpacing/>
      <w:outlineLvl w:val="0"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394294"/>
    <w:rPr>
      <w:rFonts w:asciiTheme="majorHAnsi" w:hAnsiTheme="majorHAnsi"/>
      <w:b/>
      <w:kern w:val="2"/>
      <w14:cntxtAlts/>
    </w:rPr>
  </w:style>
  <w:style w:type="paragraph" w:customStyle="1" w:styleId="Traktandum11">
    <w:name w:val="Traktandum 1.1"/>
    <w:basedOn w:val="Standard"/>
    <w:next w:val="Traktandum-Text"/>
    <w:uiPriority w:val="27"/>
    <w:semiHidden/>
    <w:rsid w:val="00965F86"/>
    <w:pPr>
      <w:numPr>
        <w:ilvl w:val="1"/>
        <w:numId w:val="9"/>
      </w:numPr>
    </w:pPr>
    <w:rPr>
      <w:b/>
    </w:rPr>
  </w:style>
  <w:style w:type="table" w:customStyle="1" w:styleId="KlassischeTabelle">
    <w:name w:val="Klassische Tabelle"/>
    <w:basedOn w:val="NormaleTabelle"/>
    <w:next w:val="Tabellenraster"/>
    <w:uiPriority w:val="59"/>
    <w:rsid w:val="009F60D0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8A6445"/>
    <w:rPr>
      <w:rFonts w:asciiTheme="majorHAnsi" w:eastAsiaTheme="majorEastAsia" w:hAnsiTheme="majorHAnsi" w:cstheme="majorBidi"/>
      <w:b/>
      <w:bCs/>
      <w:kern w:val="2"/>
      <w:szCs w:val="26"/>
      <w14:cntxtAlt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31BA"/>
    <w:rPr>
      <w:rFonts w:asciiTheme="majorHAnsi" w:eastAsiaTheme="majorEastAsia" w:hAnsiTheme="majorHAnsi" w:cstheme="majorBidi"/>
      <w:b/>
      <w:bCs/>
      <w:kern w:val="2"/>
      <w:szCs w:val="26"/>
      <w14:cntxtAlt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0454F"/>
    <w:rPr>
      <w:rFonts w:asciiTheme="majorHAnsi" w:eastAsiaTheme="majorEastAsia" w:hAnsiTheme="majorHAnsi" w:cstheme="majorBidi"/>
      <w:kern w:val="2"/>
      <w14:cntxtAlt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7D16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7D16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8A6445"/>
    <w:pPr>
      <w:numPr>
        <w:numId w:val="26"/>
      </w:numPr>
    </w:pPr>
  </w:style>
  <w:style w:type="paragraph" w:customStyle="1" w:styleId="Traktandum-Text">
    <w:name w:val="Traktandum-Text"/>
    <w:basedOn w:val="Aufzhlung1"/>
    <w:uiPriority w:val="28"/>
    <w:semiHidden/>
    <w:rsid w:val="00E269E1"/>
    <w:pPr>
      <w:numPr>
        <w:ilvl w:val="2"/>
        <w:numId w:val="9"/>
      </w:numPr>
      <w:tabs>
        <w:tab w:val="left" w:pos="7938"/>
      </w:tabs>
      <w:ind w:right="848"/>
    </w:pPr>
  </w:style>
  <w:style w:type="paragraph" w:customStyle="1" w:styleId="Traktandum1">
    <w:name w:val="Traktandum 1."/>
    <w:basedOn w:val="Aufzhlung1"/>
    <w:next w:val="Traktandum-Text"/>
    <w:uiPriority w:val="27"/>
    <w:semiHidden/>
    <w:rsid w:val="00965F86"/>
    <w:pPr>
      <w:numPr>
        <w:numId w:val="9"/>
      </w:numPr>
      <w:tabs>
        <w:tab w:val="left" w:pos="7938"/>
      </w:tabs>
    </w:pPr>
    <w:rPr>
      <w:rFonts w:asciiTheme="majorHAnsi" w:hAnsiTheme="majorHAnsi"/>
      <w:b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8C53D9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qFormat/>
    <w:rsid w:val="006852CD"/>
    <w:pPr>
      <w:numPr>
        <w:ilvl w:val="1"/>
      </w:numPr>
      <w:spacing w:after="200" w:line="340" w:lineRule="atLeast"/>
      <w:contextualSpacing/>
    </w:pPr>
    <w:rPr>
      <w:rFonts w:asciiTheme="minorHAnsi" w:eastAsiaTheme="minorEastAsia" w:hAnsiTheme="minorHAnsi" w:cstheme="minorBidi"/>
      <w:b/>
      <w:bCs/>
      <w:color w:val="63635C" w:themeColor="text2"/>
      <w:kern w:val="2"/>
      <w:sz w:val="30"/>
      <w:szCs w:val="30"/>
      <w:lang w:eastAsia="en-US"/>
      <w14:cntxtAlts/>
    </w:rPr>
  </w:style>
  <w:style w:type="character" w:customStyle="1" w:styleId="UntertitelZchn">
    <w:name w:val="Untertitel Zchn"/>
    <w:basedOn w:val="Absatz-Standardschriftart"/>
    <w:link w:val="Untertitel"/>
    <w:uiPriority w:val="12"/>
    <w:rsid w:val="006852CD"/>
    <w:rPr>
      <w:rFonts w:eastAsiaTheme="minorEastAsia"/>
      <w:b/>
      <w:bCs/>
      <w:color w:val="63635C" w:themeColor="text2"/>
      <w:kern w:val="2"/>
      <w:sz w:val="30"/>
      <w:szCs w:val="30"/>
      <w14:cntxtAlts/>
    </w:rPr>
  </w:style>
  <w:style w:type="paragraph" w:styleId="Datum">
    <w:name w:val="Date"/>
    <w:basedOn w:val="Standard"/>
    <w:next w:val="Standard"/>
    <w:link w:val="DatumZchn"/>
    <w:uiPriority w:val="15"/>
    <w:semiHidden/>
    <w:rsid w:val="0026602D"/>
    <w:pPr>
      <w:spacing w:before="1360" w:after="440" w:line="240" w:lineRule="atLeast"/>
    </w:pPr>
    <w:rPr>
      <w:rFonts w:asciiTheme="minorHAnsi" w:eastAsiaTheme="minorHAnsi" w:hAnsiTheme="minorHAnsi" w:cstheme="minorBidi"/>
      <w:kern w:val="2"/>
      <w:sz w:val="20"/>
      <w:szCs w:val="20"/>
      <w:lang w:eastAsia="en-US"/>
      <w14:cntxtAlts/>
    </w:rPr>
  </w:style>
  <w:style w:type="character" w:customStyle="1" w:styleId="DatumZchn">
    <w:name w:val="Datum Zchn"/>
    <w:basedOn w:val="Absatz-Standardschriftart"/>
    <w:link w:val="Datum"/>
    <w:uiPriority w:val="15"/>
    <w:semiHidden/>
    <w:rsid w:val="004F31BA"/>
    <w:rPr>
      <w:kern w:val="2"/>
      <w14:cntxtAlts/>
    </w:rPr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pacing w:after="100"/>
    </w:pPr>
    <w:rPr>
      <w:rFonts w:asciiTheme="minorHAnsi" w:eastAsiaTheme="minorHAnsi" w:hAnsiTheme="minorHAnsi" w:cstheme="minorBidi"/>
      <w:kern w:val="2"/>
      <w:sz w:val="16"/>
      <w:szCs w:val="20"/>
      <w:lang w:eastAsia="en-US"/>
      <w14:cntxtAlts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394294"/>
    <w:rPr>
      <w:kern w:val="2"/>
      <w:sz w:val="16"/>
      <w14:cntxtAlts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394294"/>
    <w:rPr>
      <w:kern w:val="2"/>
      <w:sz w:val="16"/>
      <w14:cntxtAlts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16"/>
    <w:semiHidden/>
    <w:rsid w:val="008C53D9"/>
    <w:pPr>
      <w:spacing w:before="120" w:after="240"/>
    </w:pPr>
    <w:rPr>
      <w:rFonts w:asciiTheme="minorHAnsi" w:eastAsiaTheme="minorHAnsi" w:hAnsiTheme="minorHAnsi" w:cstheme="minorBidi"/>
      <w:iCs/>
      <w:kern w:val="2"/>
      <w:sz w:val="18"/>
      <w:szCs w:val="18"/>
      <w:lang w:eastAsia="en-US"/>
      <w14:cntxtAlts/>
    </w:rPr>
  </w:style>
  <w:style w:type="paragraph" w:styleId="Inhaltsverzeichnisberschrift">
    <w:name w:val="TOC Heading"/>
    <w:basedOn w:val="berschrift1"/>
    <w:next w:val="Standard"/>
    <w:uiPriority w:val="39"/>
    <w:semiHidden/>
    <w:rsid w:val="00367EE6"/>
    <w:pPr>
      <w:tabs>
        <w:tab w:val="right" w:leader="dot" w:pos="9299"/>
      </w:tabs>
      <w:spacing w:after="180" w:line="192" w:lineRule="auto"/>
      <w:outlineLvl w:val="9"/>
    </w:pPr>
    <w:rPr>
      <w:bCs w:val="0"/>
      <w:color w:val="F07D26" w:themeColor="accent2"/>
      <w:sz w:val="44"/>
      <w:szCs w:val="44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after="100"/>
    </w:pPr>
    <w:rPr>
      <w:rFonts w:ascii="Segoe UI" w:eastAsiaTheme="minorHAnsi" w:hAnsi="Segoe UI" w:cs="Segoe UI"/>
      <w:kern w:val="2"/>
      <w:sz w:val="18"/>
      <w:szCs w:val="18"/>
      <w:lang w:eastAsia="en-US"/>
      <w14:cntxtAlts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394294"/>
    <w:rPr>
      <w:rFonts w:ascii="Segoe UI" w:hAnsi="Segoe UI" w:cs="Segoe UI"/>
      <w:kern w:val="2"/>
      <w:sz w:val="18"/>
      <w:szCs w:val="18"/>
      <w14:cntxtAlts/>
    </w:rPr>
  </w:style>
  <w:style w:type="paragraph" w:customStyle="1" w:styleId="Seitenzahlen">
    <w:name w:val="Seitenzahlen"/>
    <w:basedOn w:val="Fuzeile"/>
    <w:uiPriority w:val="87"/>
    <w:semiHidden/>
    <w:rsid w:val="00BE2966"/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8A6445"/>
    <w:pPr>
      <w:numPr>
        <w:numId w:val="27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8A6445"/>
    <w:pPr>
      <w:numPr>
        <w:ilvl w:val="1"/>
        <w:numId w:val="27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8A6445"/>
    <w:pPr>
      <w:numPr>
        <w:ilvl w:val="2"/>
        <w:numId w:val="27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8A6445"/>
    <w:pPr>
      <w:numPr>
        <w:ilvl w:val="3"/>
        <w:numId w:val="27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367EE6"/>
    <w:pPr>
      <w:tabs>
        <w:tab w:val="right" w:leader="dot" w:pos="9242"/>
      </w:tabs>
      <w:spacing w:before="340" w:after="40" w:line="192" w:lineRule="auto"/>
      <w:ind w:left="709" w:right="851" w:hanging="709"/>
    </w:pPr>
    <w:rPr>
      <w:rFonts w:asciiTheme="minorHAnsi" w:eastAsiaTheme="minorHAnsi" w:hAnsiTheme="minorHAnsi" w:cstheme="minorBidi"/>
      <w:b/>
      <w:bCs/>
      <w:noProof/>
      <w:color w:val="F07D26" w:themeColor="accent2"/>
      <w:kern w:val="2"/>
      <w:sz w:val="28"/>
      <w:szCs w:val="20"/>
      <w:lang w:eastAsia="en-US"/>
      <w14:cntxtAlts/>
    </w:rPr>
  </w:style>
  <w:style w:type="paragraph" w:styleId="Verzeichnis2">
    <w:name w:val="toc 2"/>
    <w:basedOn w:val="Standard"/>
    <w:next w:val="Standard"/>
    <w:autoRedefine/>
    <w:uiPriority w:val="39"/>
    <w:semiHidden/>
    <w:rsid w:val="00367EE6"/>
    <w:pPr>
      <w:tabs>
        <w:tab w:val="right" w:leader="dot" w:pos="9242"/>
      </w:tabs>
      <w:spacing w:after="80"/>
      <w:ind w:left="709" w:right="851" w:hanging="709"/>
    </w:pPr>
    <w:rPr>
      <w:rFonts w:asciiTheme="minorHAnsi" w:eastAsiaTheme="minorHAnsi" w:hAnsiTheme="minorHAnsi" w:cstheme="minorBidi"/>
      <w:kern w:val="2"/>
      <w:szCs w:val="20"/>
      <w:lang w:eastAsia="en-US"/>
      <w14:cntxtAlts/>
    </w:rPr>
  </w:style>
  <w:style w:type="paragraph" w:styleId="Verzeichnis3">
    <w:name w:val="toc 3"/>
    <w:basedOn w:val="Standard"/>
    <w:next w:val="Standard"/>
    <w:autoRedefine/>
    <w:uiPriority w:val="39"/>
    <w:semiHidden/>
    <w:rsid w:val="00F5052C"/>
    <w:pPr>
      <w:tabs>
        <w:tab w:val="right" w:leader="dot" w:pos="9242"/>
      </w:tabs>
      <w:spacing w:after="80"/>
      <w:ind w:left="709" w:right="851" w:hanging="709"/>
    </w:pPr>
    <w:rPr>
      <w:rFonts w:asciiTheme="minorHAnsi" w:eastAsiaTheme="minorHAnsi" w:hAnsiTheme="minorHAnsi" w:cstheme="minorBidi"/>
      <w:kern w:val="2"/>
      <w:sz w:val="20"/>
      <w:szCs w:val="20"/>
      <w:lang w:eastAsia="en-US"/>
      <w14:cntxtAlts/>
    </w:rPr>
  </w:style>
  <w:style w:type="paragraph" w:styleId="StandardWeb">
    <w:name w:val="Normal (Web)"/>
    <w:basedOn w:val="Standard"/>
    <w:uiPriority w:val="79"/>
    <w:semiHidden/>
    <w:rsid w:val="00126A7A"/>
    <w:pPr>
      <w:spacing w:before="100" w:beforeAutospacing="1" w:after="100" w:afterAutospacing="1"/>
    </w:pPr>
    <w:rPr>
      <w:rFonts w:ascii="Arial" w:hAnsi="Arial"/>
      <w:kern w:val="2"/>
      <w:lang w:eastAsia="de-CH"/>
      <w14:cntxtAlts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  <w:pPr>
      <w:spacing w:after="100" w:line="240" w:lineRule="atLeast"/>
    </w:pPr>
    <w:rPr>
      <w:rFonts w:asciiTheme="minorHAnsi" w:eastAsiaTheme="minorHAnsi" w:hAnsiTheme="minorHAnsi" w:cstheme="minorBidi"/>
      <w:kern w:val="2"/>
      <w:sz w:val="20"/>
      <w:szCs w:val="20"/>
      <w:lang w:eastAsia="en-US"/>
      <w14:cntxtAlts/>
    </w:rPr>
  </w:style>
  <w:style w:type="paragraph" w:customStyle="1" w:styleId="Absenderzeile">
    <w:name w:val="Absenderzeile"/>
    <w:basedOn w:val="Standard"/>
    <w:uiPriority w:val="17"/>
    <w:semiHidden/>
    <w:rsid w:val="0017204E"/>
    <w:pPr>
      <w:pBdr>
        <w:bottom w:val="single" w:sz="6" w:space="1" w:color="auto"/>
      </w:pBdr>
      <w:tabs>
        <w:tab w:val="right" w:pos="4026"/>
      </w:tabs>
    </w:pPr>
    <w:rPr>
      <w:sz w:val="12"/>
    </w:rPr>
  </w:style>
  <w:style w:type="paragraph" w:customStyle="1" w:styleId="Nummerierung1">
    <w:name w:val="Nummerierung 1"/>
    <w:basedOn w:val="Standard"/>
    <w:uiPriority w:val="7"/>
    <w:qFormat/>
    <w:rsid w:val="008A6445"/>
    <w:pPr>
      <w:numPr>
        <w:ilvl w:val="5"/>
        <w:numId w:val="27"/>
      </w:numPr>
      <w:spacing w:after="100" w:line="240" w:lineRule="atLeast"/>
    </w:pPr>
    <w:rPr>
      <w:rFonts w:asciiTheme="minorHAnsi" w:eastAsiaTheme="minorHAnsi" w:hAnsiTheme="minorHAnsi" w:cstheme="minorBidi"/>
      <w:kern w:val="2"/>
      <w:sz w:val="20"/>
      <w:szCs w:val="20"/>
      <w:lang w:eastAsia="en-US"/>
      <w14:cntxtAlts/>
    </w:r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8A6445"/>
    <w:pPr>
      <w:numPr>
        <w:ilvl w:val="8"/>
        <w:numId w:val="27"/>
      </w:numPr>
    </w:pPr>
  </w:style>
  <w:style w:type="paragraph" w:customStyle="1" w:styleId="Nummerierung3">
    <w:name w:val="Nummerierung 3"/>
    <w:basedOn w:val="Nummerierung2"/>
    <w:uiPriority w:val="7"/>
    <w:semiHidden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ED6B5D"/>
    <w:pPr>
      <w:pageBreakBefore/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98"/>
    <w:semiHidden/>
    <w:rsid w:val="005A5109"/>
    <w:rPr>
      <w:color w:val="A6A6A6" w:themeColor="background1" w:themeShade="A6"/>
    </w:rPr>
  </w:style>
  <w:style w:type="paragraph" w:customStyle="1" w:styleId="ErstelltdurchVorlagenbauerchfrHFSDornach">
    <w:name w:val="Erstellt durch Vorlagenbauer.ch für HFS Dornach"/>
    <w:basedOn w:val="Standard"/>
    <w:next w:val="Standard"/>
    <w:semiHidden/>
    <w:rsid w:val="00CB7D16"/>
    <w:pPr>
      <w:numPr>
        <w:numId w:val="8"/>
      </w:num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6E0311"/>
    <w:pPr>
      <w:tabs>
        <w:tab w:val="right" w:leader="dot" w:pos="9072"/>
      </w:tabs>
      <w:spacing w:after="100" w:line="240" w:lineRule="atLeast"/>
      <w:ind w:left="851" w:hanging="851"/>
    </w:pPr>
    <w:rPr>
      <w:rFonts w:asciiTheme="minorHAnsi" w:eastAsiaTheme="minorHAnsi" w:hAnsiTheme="minorHAnsi" w:cstheme="minorBidi"/>
      <w:kern w:val="2"/>
      <w:sz w:val="20"/>
      <w:szCs w:val="20"/>
      <w:lang w:eastAsia="en-US"/>
      <w14:cntxtAlts/>
    </w:rPr>
  </w:style>
  <w:style w:type="paragraph" w:styleId="Verzeichnis5">
    <w:name w:val="toc 5"/>
    <w:basedOn w:val="Standard"/>
    <w:next w:val="Standard"/>
    <w:autoRedefine/>
    <w:uiPriority w:val="39"/>
    <w:semiHidden/>
    <w:rsid w:val="006E0311"/>
    <w:pPr>
      <w:tabs>
        <w:tab w:val="right" w:leader="dot" w:pos="9072"/>
      </w:tabs>
      <w:spacing w:after="100" w:line="240" w:lineRule="atLeast"/>
      <w:ind w:left="993" w:hanging="993"/>
    </w:pPr>
    <w:rPr>
      <w:rFonts w:asciiTheme="minorHAnsi" w:eastAsiaTheme="minorHAnsi" w:hAnsiTheme="minorHAnsi" w:cstheme="minorBidi"/>
      <w:kern w:val="2"/>
      <w:sz w:val="20"/>
      <w:szCs w:val="20"/>
      <w:lang w:eastAsia="en-US"/>
      <w14:cntxtAlts/>
    </w:rPr>
  </w:style>
  <w:style w:type="paragraph" w:styleId="Literaturverzeichnis">
    <w:name w:val="Bibliography"/>
    <w:basedOn w:val="Standard"/>
    <w:next w:val="Standard"/>
    <w:uiPriority w:val="37"/>
    <w:semiHidden/>
    <w:rsid w:val="00E02496"/>
    <w:pPr>
      <w:spacing w:after="100" w:line="240" w:lineRule="atLeast"/>
    </w:pPr>
    <w:rPr>
      <w:rFonts w:asciiTheme="minorHAnsi" w:eastAsiaTheme="minorHAnsi" w:hAnsiTheme="minorHAnsi" w:cstheme="minorBidi"/>
      <w:kern w:val="2"/>
      <w:sz w:val="20"/>
      <w:szCs w:val="20"/>
      <w:lang w:eastAsia="en-US"/>
      <w14:cntxtAlts/>
    </w:rPr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after="100"/>
      <w:ind w:left="200" w:hanging="200"/>
    </w:pPr>
    <w:rPr>
      <w:rFonts w:asciiTheme="minorHAnsi" w:eastAsiaTheme="minorHAnsi" w:hAnsiTheme="minorHAnsi" w:cstheme="minorBidi"/>
      <w:kern w:val="2"/>
      <w:sz w:val="20"/>
      <w:szCs w:val="20"/>
      <w:lang w:eastAsia="en-US"/>
      <w14:cntxtAlts/>
    </w:rPr>
  </w:style>
  <w:style w:type="numbering" w:customStyle="1" w:styleId="NummerierteberschriftenListe">
    <w:name w:val="Nummerierte Überschriften (Liste)"/>
    <w:uiPriority w:val="99"/>
    <w:rsid w:val="008A6445"/>
    <w:pPr>
      <w:numPr>
        <w:numId w:val="2"/>
      </w:numPr>
    </w:pPr>
  </w:style>
  <w:style w:type="numbering" w:customStyle="1" w:styleId="AufzhlungenListe">
    <w:name w:val="Aufzählungen (Liste)"/>
    <w:uiPriority w:val="99"/>
    <w:rsid w:val="008A6445"/>
    <w:pPr>
      <w:numPr>
        <w:numId w:val="3"/>
      </w:numPr>
    </w:pPr>
  </w:style>
  <w:style w:type="character" w:styleId="NichtaufgelsteErwhnung">
    <w:name w:val="Unresolved Mention"/>
    <w:basedOn w:val="Absatz-Standardschriftart"/>
    <w:uiPriority w:val="79"/>
    <w:semiHidden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375CD2"/>
  </w:style>
  <w:style w:type="character" w:customStyle="1" w:styleId="AbsenderzeilePP">
    <w:name w:val="Absenderzeile P.P."/>
    <w:basedOn w:val="Absatz-Standardschriftart"/>
    <w:uiPriority w:val="17"/>
    <w:semiHidden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17"/>
    <w:semiHidden/>
    <w:rsid w:val="0017204E"/>
    <w:rPr>
      <w:b/>
      <w:spacing w:val="0"/>
      <w:sz w:val="32"/>
    </w:rPr>
  </w:style>
  <w:style w:type="numbering" w:customStyle="1" w:styleId="Traktanden">
    <w:name w:val="Traktanden"/>
    <w:uiPriority w:val="99"/>
    <w:rsid w:val="00965F86"/>
    <w:pPr>
      <w:numPr>
        <w:numId w:val="9"/>
      </w:numPr>
    </w:pPr>
  </w:style>
  <w:style w:type="paragraph" w:customStyle="1" w:styleId="Funotentrennlinie">
    <w:name w:val="Fußnotentrennlinie"/>
    <w:basedOn w:val="Standard"/>
    <w:uiPriority w:val="79"/>
    <w:semiHidden/>
    <w:rsid w:val="008F631C"/>
    <w:pPr>
      <w:pBdr>
        <w:bottom w:val="single" w:sz="4" w:space="1" w:color="auto"/>
      </w:pBdr>
      <w:spacing w:after="160" w:line="240" w:lineRule="atLeast"/>
      <w:ind w:right="6095"/>
    </w:pPr>
    <w:rPr>
      <w:rFonts w:asciiTheme="minorHAnsi" w:eastAsiaTheme="minorHAnsi" w:hAnsiTheme="minorHAnsi" w:cstheme="minorBidi"/>
      <w:kern w:val="2"/>
      <w:sz w:val="20"/>
      <w:szCs w:val="20"/>
      <w:lang w:eastAsia="en-US"/>
      <w14:cntxtAlts/>
    </w:rPr>
  </w:style>
  <w:style w:type="paragraph" w:customStyle="1" w:styleId="Text11Pt">
    <w:name w:val="Text 11 Pt"/>
    <w:basedOn w:val="Standard"/>
    <w:semiHidden/>
    <w:qFormat/>
    <w:rsid w:val="00BB1F9F"/>
    <w:pPr>
      <w:spacing w:line="280" w:lineRule="atLeast"/>
    </w:pPr>
    <w:rPr>
      <w:sz w:val="22"/>
      <w:szCs w:val="22"/>
    </w:rPr>
  </w:style>
  <w:style w:type="paragraph" w:customStyle="1" w:styleId="Text9Ptgrau">
    <w:name w:val="Text 9 Pt grau"/>
    <w:basedOn w:val="Text11Pt"/>
    <w:semiHidden/>
    <w:qFormat/>
    <w:rsid w:val="006852CD"/>
    <w:pPr>
      <w:spacing w:line="240" w:lineRule="atLeast"/>
    </w:pPr>
    <w:rPr>
      <w:color w:val="63635C" w:themeColor="text2"/>
      <w:sz w:val="18"/>
      <w:szCs w:val="18"/>
    </w:rPr>
  </w:style>
  <w:style w:type="paragraph" w:customStyle="1" w:styleId="TitelUmschlag">
    <w:name w:val="Titel Umschlag"/>
    <w:basedOn w:val="Standard"/>
    <w:uiPriority w:val="11"/>
    <w:semiHidden/>
    <w:qFormat/>
    <w:rsid w:val="00AD7E5E"/>
    <w:pPr>
      <w:spacing w:after="200" w:line="216" w:lineRule="auto"/>
      <w:ind w:left="8392"/>
      <w:contextualSpacing/>
    </w:pPr>
    <w:rPr>
      <w:b/>
      <w:bCs/>
      <w:color w:val="F07D26" w:themeColor="accent2"/>
      <w:sz w:val="44"/>
      <w:szCs w:val="44"/>
    </w:rPr>
  </w:style>
  <w:style w:type="paragraph" w:customStyle="1" w:styleId="UntertitelUmschlag">
    <w:name w:val="Untertitel Umschlag"/>
    <w:basedOn w:val="Text11Pt"/>
    <w:uiPriority w:val="12"/>
    <w:semiHidden/>
    <w:qFormat/>
    <w:rsid w:val="00AD7E5E"/>
    <w:pPr>
      <w:spacing w:line="240" w:lineRule="auto"/>
      <w:ind w:left="8392"/>
      <w:contextualSpacing/>
    </w:pPr>
  </w:style>
  <w:style w:type="paragraph" w:customStyle="1" w:styleId="TitelReglement">
    <w:name w:val="Titel Reglement"/>
    <w:basedOn w:val="Titel"/>
    <w:uiPriority w:val="15"/>
    <w:semiHidden/>
    <w:qFormat/>
    <w:rsid w:val="00283827"/>
    <w:pPr>
      <w:spacing w:before="2000" w:after="300" w:line="192" w:lineRule="auto"/>
    </w:pPr>
    <w:rPr>
      <w:color w:val="F07D26" w:themeColor="accent2"/>
      <w:sz w:val="56"/>
      <w:szCs w:val="56"/>
    </w:rPr>
  </w:style>
  <w:style w:type="paragraph" w:customStyle="1" w:styleId="UntertitelReglement">
    <w:name w:val="Untertitel Reglement"/>
    <w:basedOn w:val="Standard"/>
    <w:uiPriority w:val="15"/>
    <w:semiHidden/>
    <w:qFormat/>
    <w:rsid w:val="00283827"/>
    <w:pPr>
      <w:spacing w:after="180" w:line="192" w:lineRule="auto"/>
    </w:pPr>
    <w:rPr>
      <w:color w:val="F07D26" w:themeColor="accent2"/>
      <w:sz w:val="44"/>
      <w:szCs w:val="44"/>
    </w:rPr>
  </w:style>
  <w:style w:type="paragraph" w:customStyle="1" w:styleId="LauftextReglement">
    <w:name w:val="Lauftext Reglement"/>
    <w:basedOn w:val="Standard"/>
    <w:uiPriority w:val="13"/>
    <w:semiHidden/>
    <w:qFormat/>
    <w:rsid w:val="00B35D59"/>
    <w:pPr>
      <w:spacing w:after="300" w:line="340" w:lineRule="atLeast"/>
      <w:jc w:val="both"/>
    </w:pPr>
  </w:style>
  <w:style w:type="numbering" w:customStyle="1" w:styleId="Reglement">
    <w:name w:val="Reglement"/>
    <w:uiPriority w:val="99"/>
    <w:rsid w:val="003D0D1E"/>
    <w:pPr>
      <w:numPr>
        <w:numId w:val="13"/>
      </w:numPr>
    </w:pPr>
  </w:style>
  <w:style w:type="paragraph" w:customStyle="1" w:styleId="Nummerierung1Reglement">
    <w:name w:val="Nummerierung 1 Reglement"/>
    <w:basedOn w:val="Nummerierung1"/>
    <w:uiPriority w:val="14"/>
    <w:semiHidden/>
    <w:qFormat/>
    <w:rsid w:val="003D0D1E"/>
    <w:pPr>
      <w:numPr>
        <w:ilvl w:val="3"/>
        <w:numId w:val="25"/>
      </w:numPr>
      <w:spacing w:after="300" w:line="340" w:lineRule="atLeast"/>
      <w:contextualSpacing/>
      <w:jc w:val="both"/>
    </w:pPr>
    <w:rPr>
      <w:sz w:val="24"/>
      <w:szCs w:val="24"/>
    </w:rPr>
  </w:style>
  <w:style w:type="paragraph" w:customStyle="1" w:styleId="berschrift1nummeriertReglement">
    <w:name w:val="Überschrift 1 nummeriert Reglement"/>
    <w:basedOn w:val="berschrift1nummeriert"/>
    <w:uiPriority w:val="14"/>
    <w:semiHidden/>
    <w:qFormat/>
    <w:rsid w:val="002D6D58"/>
    <w:pPr>
      <w:numPr>
        <w:numId w:val="25"/>
      </w:numPr>
    </w:pPr>
    <w:rPr>
      <w:color w:val="F07D26" w:themeColor="accent2"/>
    </w:rPr>
  </w:style>
  <w:style w:type="paragraph" w:customStyle="1" w:styleId="berschrift2nummeriertReglement">
    <w:name w:val="Überschrift 2 nummeriert Reglement"/>
    <w:basedOn w:val="berschrift2nummeriert"/>
    <w:uiPriority w:val="14"/>
    <w:semiHidden/>
    <w:qFormat/>
    <w:rsid w:val="002D6D58"/>
    <w:pPr>
      <w:numPr>
        <w:numId w:val="25"/>
      </w:numPr>
      <w:spacing w:after="300"/>
    </w:pPr>
    <w:rPr>
      <w:color w:val="F07D26" w:themeColor="accent2"/>
    </w:rPr>
  </w:style>
  <w:style w:type="paragraph" w:customStyle="1" w:styleId="Nummerierung2Reglement">
    <w:name w:val="Nummerierung 2 Reglement"/>
    <w:basedOn w:val="Nummerierung2"/>
    <w:uiPriority w:val="14"/>
    <w:semiHidden/>
    <w:qFormat/>
    <w:rsid w:val="003D0D1E"/>
    <w:pPr>
      <w:numPr>
        <w:ilvl w:val="4"/>
        <w:numId w:val="25"/>
      </w:numPr>
      <w:spacing w:after="300" w:line="340" w:lineRule="atLeast"/>
      <w:contextualSpacing/>
    </w:pPr>
    <w:rPr>
      <w:sz w:val="24"/>
      <w:szCs w:val="24"/>
    </w:rPr>
  </w:style>
  <w:style w:type="paragraph" w:customStyle="1" w:styleId="Aufzhlung1Reglement">
    <w:name w:val="Aufzählung 1 Reglement"/>
    <w:basedOn w:val="LauftextReglement"/>
    <w:uiPriority w:val="14"/>
    <w:semiHidden/>
    <w:qFormat/>
    <w:rsid w:val="003D0D1E"/>
    <w:pPr>
      <w:numPr>
        <w:ilvl w:val="6"/>
        <w:numId w:val="25"/>
      </w:numPr>
      <w:contextualSpacing/>
    </w:pPr>
    <w:rPr>
      <w:noProof/>
    </w:rPr>
  </w:style>
  <w:style w:type="table" w:customStyle="1" w:styleId="HFSTabelle1">
    <w:name w:val="HFS: Tabelle 1"/>
    <w:basedOn w:val="NormaleTabelle"/>
    <w:uiPriority w:val="99"/>
    <w:rsid w:val="004B3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berschriftgrau">
    <w:name w:val="Überschrift grau"/>
    <w:basedOn w:val="Standard"/>
    <w:uiPriority w:val="16"/>
    <w:semiHidden/>
    <w:qFormat/>
    <w:rsid w:val="007C33AF"/>
    <w:pPr>
      <w:spacing w:after="580" w:line="280" w:lineRule="atLeast"/>
      <w:contextualSpacing/>
    </w:pPr>
    <w:rPr>
      <w:rFonts w:asciiTheme="majorHAnsi" w:eastAsiaTheme="majorEastAsia" w:hAnsiTheme="majorHAnsi" w:cstheme="majorBidi"/>
      <w:b/>
      <w:bCs/>
      <w:color w:val="63635C" w:themeColor="text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2840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81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0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0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06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232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688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55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gitteKaldenberg\HFHS\Jeder%20Intern%20-%20General\Organisationsunterlagen\Layout%202026\Vorlagen\A4%20Vorlage%20HFS_leeres%20Dokument%20mit%20Logo.dotx" TargetMode="External"/></Relationships>
</file>

<file path=word/theme/theme1.xml><?xml version="1.0" encoding="utf-8"?>
<a:theme xmlns:a="http://schemas.openxmlformats.org/drawingml/2006/main" name="Larissa-Design">
  <a:themeElements>
    <a:clrScheme name="hfs Dornach">
      <a:dk1>
        <a:sysClr val="windowText" lastClr="000000"/>
      </a:dk1>
      <a:lt1>
        <a:sysClr val="window" lastClr="FFFFFF"/>
      </a:lt1>
      <a:dk2>
        <a:srgbClr val="63635C"/>
      </a:dk2>
      <a:lt2>
        <a:srgbClr val="BBBBB5"/>
      </a:lt2>
      <a:accent1>
        <a:srgbClr val="A6CFC7"/>
      </a:accent1>
      <a:accent2>
        <a:srgbClr val="F07D26"/>
      </a:accent2>
      <a:accent3>
        <a:srgbClr val="FADC96"/>
      </a:accent3>
      <a:accent4>
        <a:srgbClr val="9B1047"/>
      </a:accent4>
      <a:accent5>
        <a:srgbClr val="007086"/>
      </a:accent5>
      <a:accent6>
        <a:srgbClr val="143251"/>
      </a:accent6>
      <a:hlink>
        <a:srgbClr val="000000"/>
      </a:hlink>
      <a:folHlink>
        <a:srgbClr val="000000"/>
      </a:folHlink>
    </a:clrScheme>
    <a:fontScheme name="aa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49264d-8f95-4720-ba51-4884c5b39ef0" xsi:nil="true"/>
    <lcf76f155ced4ddcb4097134ff3c332f xmlns="f0e7abaf-4950-4d98-b87e-bbaab61adde8">
      <Terms xmlns="http://schemas.microsoft.com/office/infopath/2007/PartnerControls"/>
    </lcf76f155ced4ddcb4097134ff3c332f>
  </documentManagement>
</p:properties>
</file>

<file path=customXml/item3.xml><?xml version="1.0" encoding="utf-8"?>
<Verbinden xmlns="http://www.vorlagenbauer.ch/Uniky">
  <Vorname>[Vorname]</Vorname>
  <Name>[Name]</Name>
  <Initialen>[Initialen]</Initialen>
  <Akademischer_Titel>[Akademischer_Titel]</Akademischer_Titel>
  <Funktion>[Funktion]</Funktion>
  <Abteilung>[Abteilung]</Abteilung>
  <Adresse>[Adresse]</Adresse>
  <PLZ>[PLZ]</PLZ>
  <Ort>[Ort]</Ort>
  <E-Mail>[E-Mail]</E-Mail>
  <Telefon>[Telefon]</Telefon>
  <Mobil>[Mobil]</Mobil>
</Verbinde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79367D6811F54CB66D866928BF7337" ma:contentTypeVersion="19" ma:contentTypeDescription="Ein neues Dokument erstellen." ma:contentTypeScope="" ma:versionID="29576c9c7032d2bcd73fdc07adc82812">
  <xsd:schema xmlns:xsd="http://www.w3.org/2001/XMLSchema" xmlns:xs="http://www.w3.org/2001/XMLSchema" xmlns:p="http://schemas.microsoft.com/office/2006/metadata/properties" xmlns:ns2="f0e7abaf-4950-4d98-b87e-bbaab61adde8" xmlns:ns3="3049264d-8f95-4720-ba51-4884c5b39ef0" targetNamespace="http://schemas.microsoft.com/office/2006/metadata/properties" ma:root="true" ma:fieldsID="848538338363cbe71e20af61219213cf" ns2:_="" ns3:_="">
    <xsd:import namespace="f0e7abaf-4950-4d98-b87e-bbaab61adde8"/>
    <xsd:import namespace="3049264d-8f95-4720-ba51-4884c5b39e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7abaf-4950-4d98-b87e-bbaab61ad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ad6291b-88af-4037-9262-e9e1306a4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9264d-8f95-4720-ba51-4884c5b39ef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76d2fd-491b-467c-93c5-590957d3346b}" ma:internalName="TaxCatchAll" ma:showField="CatchAllData" ma:web="3049264d-8f95-4720-ba51-4884c5b39e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3049264d-8f95-4720-ba51-4884c5b39ef0"/>
    <ds:schemaRef ds:uri="f0e7abaf-4950-4d98-b87e-bbaab61adde8"/>
  </ds:schemaRefs>
</ds:datastoreItem>
</file>

<file path=customXml/itemProps3.xml><?xml version="1.0" encoding="utf-8"?>
<ds:datastoreItem xmlns:ds="http://schemas.openxmlformats.org/officeDocument/2006/customXml" ds:itemID="{6D9BDDBC-D358-491E-A647-CF1C75603E54}">
  <ds:schemaRefs>
    <ds:schemaRef ds:uri="http://www.vorlagenbauer.ch/Uniky"/>
  </ds:schemaRefs>
</ds:datastoreItem>
</file>

<file path=customXml/itemProps4.xml><?xml version="1.0" encoding="utf-8"?>
<ds:datastoreItem xmlns:ds="http://schemas.openxmlformats.org/officeDocument/2006/customXml" ds:itemID="{F1502C93-EC9E-4012-9193-A53C2599D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7abaf-4950-4d98-b87e-bbaab61adde8"/>
    <ds:schemaRef ds:uri="3049264d-8f95-4720-ba51-4884c5b39e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Vorlage HFS_leeres Dokument mit Logo</Template>
  <TotalTime>0</TotalTime>
  <Pages>2</Pages>
  <Words>282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HFS Dornach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Brigitte Kaldenberg</dc:creator>
  <dc:description>erstellt durch Vorlagenbauer.ch</dc:description>
  <cp:lastModifiedBy>Brigitte Kaldenberg</cp:lastModifiedBy>
  <cp:revision>1</cp:revision>
  <dcterms:created xsi:type="dcterms:W3CDTF">2026-06-28T14:59:00Z</dcterms:created>
  <dcterms:modified xsi:type="dcterms:W3CDTF">2026-06-28T15:01:00Z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0x0101008979367D6811F54CB66D866928BF7337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</Properties>
</file>