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9" w:type="dxa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9"/>
      </w:tblGrid>
      <w:tr w:rsidR="005D016D" w:rsidRPr="005D016D" w14:paraId="42232C97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769" w:type="dxa"/>
          </w:tcPr>
          <w:p w14:paraId="773456F5" w14:textId="77777777" w:rsidR="005D016D" w:rsidRPr="005D016D" w:rsidRDefault="005D016D" w:rsidP="0079394A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D016D">
              <w:rPr>
                <w:rFonts w:ascii="Arial" w:hAnsi="Arial" w:cs="Arial"/>
                <w:b/>
                <w:sz w:val="28"/>
                <w:szCs w:val="28"/>
              </w:rPr>
              <w:t>Gesuch um Äquivalenzanerkennung für</w:t>
            </w:r>
            <w:r w:rsidRPr="005D016D">
              <w:rPr>
                <w:rFonts w:ascii="Arial" w:hAnsi="Arial" w:cs="Arial"/>
                <w:b/>
                <w:sz w:val="28"/>
                <w:szCs w:val="28"/>
              </w:rPr>
              <w:br/>
              <w:t>Praxisausbildneri</w:t>
            </w:r>
            <w:r w:rsidRPr="005D016D">
              <w:rPr>
                <w:rFonts w:ascii="Arial" w:hAnsi="Arial" w:cs="Arial"/>
                <w:b/>
                <w:sz w:val="28"/>
                <w:szCs w:val="28"/>
              </w:rPr>
              <w:t>n</w:t>
            </w:r>
            <w:r w:rsidRPr="005D016D">
              <w:rPr>
                <w:rFonts w:ascii="Arial" w:hAnsi="Arial" w:cs="Arial"/>
                <w:b/>
                <w:sz w:val="28"/>
                <w:szCs w:val="28"/>
              </w:rPr>
              <w:t>nen/Praxisausbildner</w:t>
            </w:r>
          </w:p>
          <w:p w14:paraId="2DF8F030" w14:textId="77777777" w:rsidR="005D016D" w:rsidRPr="005D016D" w:rsidRDefault="005D016D" w:rsidP="0079394A">
            <w:pPr>
              <w:tabs>
                <w:tab w:val="left" w:pos="284"/>
                <w:tab w:val="left" w:pos="567"/>
              </w:tabs>
              <w:ind w:left="-82" w:firstLine="8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D016D">
              <w:rPr>
                <w:rFonts w:ascii="Arial" w:hAnsi="Arial" w:cs="Arial"/>
                <w:b/>
                <w:sz w:val="28"/>
                <w:szCs w:val="28"/>
              </w:rPr>
              <w:t>Sozialpädagogik HF</w:t>
            </w:r>
          </w:p>
        </w:tc>
      </w:tr>
    </w:tbl>
    <w:p w14:paraId="5A727DD0" w14:textId="7283F57E" w:rsidR="005D016D" w:rsidRDefault="005D016D" w:rsidP="005D016D">
      <w:pPr>
        <w:tabs>
          <w:tab w:val="left" w:pos="284"/>
          <w:tab w:val="left" w:pos="567"/>
        </w:tabs>
        <w:spacing w:before="12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(bitte einsenden an die HF in Sozialpädagogik*, bei der die nächste Praxisausbildung geplant ist)</w:t>
      </w:r>
      <w:r>
        <w:rPr>
          <w:rFonts w:ascii="Arial" w:hAnsi="Arial" w:cs="Arial"/>
        </w:rPr>
        <w:t>:</w:t>
      </w:r>
    </w:p>
    <w:p w14:paraId="7551700C" w14:textId="4FE33700" w:rsidR="005D016D" w:rsidRPr="00A911C7" w:rsidRDefault="005D016D" w:rsidP="005D016D">
      <w:pPr>
        <w:pStyle w:val="Kopfzei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*eidg. anerkannt sind zurzeit folgende HFS: </w:t>
      </w:r>
      <w:r w:rsidRPr="00A911C7">
        <w:rPr>
          <w:rFonts w:ascii="Arial" w:hAnsi="Arial" w:cs="Arial"/>
          <w:sz w:val="20"/>
        </w:rPr>
        <w:t xml:space="preserve">Agogis, </w:t>
      </w:r>
      <w:proofErr w:type="gramStart"/>
      <w:r w:rsidRPr="00A911C7">
        <w:rPr>
          <w:rFonts w:ascii="Arial" w:hAnsi="Arial" w:cs="Arial"/>
          <w:sz w:val="20"/>
        </w:rPr>
        <w:t>BFF Bern</w:t>
      </w:r>
      <w:proofErr w:type="gramEnd"/>
      <w:r w:rsidRPr="00A911C7">
        <w:rPr>
          <w:rFonts w:ascii="Arial" w:hAnsi="Arial" w:cs="Arial"/>
          <w:sz w:val="20"/>
        </w:rPr>
        <w:t xml:space="preserve">, </w:t>
      </w:r>
      <w:proofErr w:type="spellStart"/>
      <w:r w:rsidRPr="00A911C7">
        <w:rPr>
          <w:rFonts w:ascii="Arial" w:hAnsi="Arial" w:cs="Arial"/>
          <w:sz w:val="20"/>
        </w:rPr>
        <w:t>hsl</w:t>
      </w:r>
      <w:proofErr w:type="spellEnd"/>
      <w:r w:rsidRPr="00A911C7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A911C7">
        <w:rPr>
          <w:rFonts w:ascii="Arial" w:hAnsi="Arial" w:cs="Arial"/>
          <w:sz w:val="20"/>
        </w:rPr>
        <w:t>luzern</w:t>
      </w:r>
      <w:proofErr w:type="spellEnd"/>
      <w:r w:rsidRPr="00A911C7">
        <w:rPr>
          <w:rFonts w:ascii="Arial" w:hAnsi="Arial" w:cs="Arial"/>
          <w:sz w:val="20"/>
        </w:rPr>
        <w:t xml:space="preserve"> ,</w:t>
      </w:r>
      <w:proofErr w:type="gramEnd"/>
      <w:r w:rsidRPr="00A911C7">
        <w:rPr>
          <w:rFonts w:ascii="Arial" w:hAnsi="Arial" w:cs="Arial"/>
          <w:sz w:val="20"/>
        </w:rPr>
        <w:t xml:space="preserve"> HFS Zizers</w:t>
      </w:r>
      <w:proofErr w:type="gramStart"/>
      <w:r w:rsidRPr="00A911C7">
        <w:rPr>
          <w:rFonts w:ascii="Arial" w:hAnsi="Arial" w:cs="Arial"/>
          <w:sz w:val="20"/>
        </w:rPr>
        <w:t>, ,</w:t>
      </w:r>
      <w:proofErr w:type="gramEnd"/>
      <w:r w:rsidRPr="00A911C7">
        <w:rPr>
          <w:rFonts w:ascii="Arial" w:hAnsi="Arial" w:cs="Arial"/>
          <w:sz w:val="20"/>
        </w:rPr>
        <w:t xml:space="preserve"> HFS Dornach, </w:t>
      </w:r>
      <w:proofErr w:type="spellStart"/>
      <w:r w:rsidRPr="00A911C7">
        <w:rPr>
          <w:rFonts w:ascii="Arial" w:hAnsi="Arial" w:cs="Arial"/>
          <w:sz w:val="20"/>
        </w:rPr>
        <w:t>icp</w:t>
      </w:r>
      <w:proofErr w:type="spellEnd"/>
      <w:r w:rsidRPr="00A911C7">
        <w:rPr>
          <w:rFonts w:ascii="Arial" w:hAnsi="Arial" w:cs="Arial"/>
          <w:sz w:val="20"/>
        </w:rPr>
        <w:t xml:space="preserve"> Wisen, </w:t>
      </w:r>
      <w:proofErr w:type="gramStart"/>
      <w:r w:rsidRPr="00A911C7">
        <w:rPr>
          <w:rFonts w:ascii="Arial" w:hAnsi="Arial" w:cs="Arial"/>
          <w:sz w:val="20"/>
        </w:rPr>
        <w:t>HFGS Aarau</w:t>
      </w:r>
      <w:proofErr w:type="gramEnd"/>
      <w:r w:rsidRPr="00A911C7">
        <w:rPr>
          <w:rFonts w:ascii="Arial" w:hAnsi="Arial" w:cs="Arial"/>
          <w:sz w:val="20"/>
        </w:rPr>
        <w:t xml:space="preserve">, </w:t>
      </w:r>
      <w:proofErr w:type="spellStart"/>
      <w:r w:rsidRPr="00A911C7">
        <w:rPr>
          <w:rFonts w:ascii="Arial" w:hAnsi="Arial" w:cs="Arial"/>
          <w:sz w:val="20"/>
        </w:rPr>
        <w:t>hfk</w:t>
      </w:r>
      <w:proofErr w:type="spellEnd"/>
      <w:r w:rsidRPr="00A911C7">
        <w:rPr>
          <w:rFonts w:ascii="Arial" w:hAnsi="Arial" w:cs="Arial"/>
          <w:sz w:val="20"/>
        </w:rPr>
        <w:t xml:space="preserve"> Zug, </w:t>
      </w:r>
      <w:proofErr w:type="gramStart"/>
      <w:r w:rsidRPr="00A911C7">
        <w:rPr>
          <w:rFonts w:ascii="Arial" w:hAnsi="Arial" w:cs="Arial"/>
          <w:sz w:val="20"/>
        </w:rPr>
        <w:t>BFS Basel</w:t>
      </w:r>
      <w:proofErr w:type="gramEnd"/>
      <w:r w:rsidRPr="00A911C7">
        <w:rPr>
          <w:rFonts w:ascii="Arial" w:hAnsi="Arial" w:cs="Arial"/>
          <w:sz w:val="20"/>
        </w:rPr>
        <w:t xml:space="preserve"> </w:t>
      </w:r>
    </w:p>
    <w:p w14:paraId="5044743E" w14:textId="77777777" w:rsidR="005D016D" w:rsidRPr="005D016D" w:rsidRDefault="005D016D" w:rsidP="005D016D">
      <w:pPr>
        <w:tabs>
          <w:tab w:val="left" w:pos="284"/>
          <w:tab w:val="left" w:pos="567"/>
        </w:tabs>
        <w:spacing w:after="0"/>
        <w:rPr>
          <w:rFonts w:ascii="Arial" w:hAnsi="Arial" w:cs="Arial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5D016D" w14:paraId="289C245B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781" w:type="dxa"/>
            <w:gridSpan w:val="2"/>
          </w:tcPr>
          <w:p w14:paraId="371E8334" w14:textId="77777777" w:rsidR="005D016D" w:rsidRDefault="005D016D" w:rsidP="0079394A">
            <w:pPr>
              <w:pStyle w:val="berschrift4"/>
              <w:tabs>
                <w:tab w:val="left" w:pos="425"/>
              </w:tabs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Angaben zur Institution</w:t>
            </w:r>
          </w:p>
        </w:tc>
      </w:tr>
      <w:tr w:rsidR="005D016D" w14:paraId="2A03BEFE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402" w:type="dxa"/>
            <w:vAlign w:val="bottom"/>
          </w:tcPr>
          <w:p w14:paraId="092B6EF5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Institutionsname:</w:t>
            </w:r>
          </w:p>
        </w:tc>
        <w:tc>
          <w:tcPr>
            <w:tcW w:w="6379" w:type="dxa"/>
            <w:tcBorders>
              <w:bottom w:val="single" w:sz="2" w:space="0" w:color="auto"/>
            </w:tcBorders>
            <w:vAlign w:val="center"/>
          </w:tcPr>
          <w:p w14:paraId="624C73CF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016D" w14:paraId="1E799D7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402" w:type="dxa"/>
            <w:vAlign w:val="bottom"/>
          </w:tcPr>
          <w:p w14:paraId="6CC2D43D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Strasse:</w:t>
            </w:r>
          </w:p>
        </w:tc>
        <w:tc>
          <w:tcPr>
            <w:tcW w:w="63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550A52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016D" w14:paraId="18DEF311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402" w:type="dxa"/>
            <w:vAlign w:val="bottom"/>
          </w:tcPr>
          <w:p w14:paraId="3A9AC87B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PLZ, Ort:</w:t>
            </w:r>
          </w:p>
        </w:tc>
        <w:tc>
          <w:tcPr>
            <w:tcW w:w="63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09DFE3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016D" w14:paraId="5B7CD22E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402" w:type="dxa"/>
            <w:vAlign w:val="bottom"/>
          </w:tcPr>
          <w:p w14:paraId="3C1F805C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 Sekretariat:</w:t>
            </w:r>
          </w:p>
        </w:tc>
        <w:tc>
          <w:tcPr>
            <w:tcW w:w="63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8C1135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016D" w14:paraId="58624D7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402" w:type="dxa"/>
            <w:vAlign w:val="bottom"/>
          </w:tcPr>
          <w:p w14:paraId="5E9803D4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Gesamtleitung: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Name, Vo</w:t>
            </w:r>
            <w:r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63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D7C30C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4E42D194" w14:textId="77777777" w:rsidR="005D016D" w:rsidRPr="005D016D" w:rsidRDefault="005D016D" w:rsidP="005D016D">
      <w:pPr>
        <w:tabs>
          <w:tab w:val="left" w:pos="284"/>
          <w:tab w:val="left" w:pos="567"/>
        </w:tabs>
        <w:spacing w:after="0"/>
        <w:rPr>
          <w:rFonts w:ascii="Arial" w:hAnsi="Arial" w:cs="Arial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3119"/>
        <w:gridCol w:w="1672"/>
        <w:gridCol w:w="3402"/>
      </w:tblGrid>
      <w:tr w:rsidR="005D016D" w14:paraId="620EF46F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781" w:type="dxa"/>
            <w:gridSpan w:val="4"/>
          </w:tcPr>
          <w:p w14:paraId="746F0490" w14:textId="77777777" w:rsidR="005D016D" w:rsidRDefault="005D016D" w:rsidP="0079394A">
            <w:pPr>
              <w:pStyle w:val="berschrift4"/>
              <w:tabs>
                <w:tab w:val="left" w:pos="425"/>
              </w:tabs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Angaben zur Praxisausbildnerin/zum Praxisausbildner (PA)</w:t>
            </w:r>
          </w:p>
        </w:tc>
      </w:tr>
      <w:tr w:rsidR="005D016D" w14:paraId="155F676F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588" w:type="dxa"/>
            <w:vAlign w:val="bottom"/>
          </w:tcPr>
          <w:p w14:paraId="72C4245B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119" w:type="dxa"/>
            <w:tcBorders>
              <w:bottom w:val="single" w:sz="2" w:space="0" w:color="auto"/>
            </w:tcBorders>
            <w:vAlign w:val="center"/>
          </w:tcPr>
          <w:p w14:paraId="69B3B5AF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72" w:type="dxa"/>
            <w:vAlign w:val="bottom"/>
          </w:tcPr>
          <w:p w14:paraId="2E4DF9E1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ind w:left="7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Vorname:</w:t>
            </w:r>
          </w:p>
        </w:tc>
        <w:tc>
          <w:tcPr>
            <w:tcW w:w="3402" w:type="dxa"/>
            <w:tcBorders>
              <w:bottom w:val="single" w:sz="2" w:space="0" w:color="auto"/>
            </w:tcBorders>
            <w:vAlign w:val="center"/>
          </w:tcPr>
          <w:p w14:paraId="0077F785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016D" w14:paraId="2EBDB4D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588" w:type="dxa"/>
            <w:vAlign w:val="bottom"/>
          </w:tcPr>
          <w:p w14:paraId="080FD70F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Strasse: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BA0F3C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72" w:type="dxa"/>
            <w:vAlign w:val="bottom"/>
          </w:tcPr>
          <w:p w14:paraId="16E75C82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ind w:left="7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PLZ, Woh</w:t>
            </w:r>
            <w:r>
              <w:rPr>
                <w:rFonts w:ascii="Arial" w:hAnsi="Arial" w:cs="Arial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ort: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D4B201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016D" w14:paraId="7801D3EF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588" w:type="dxa"/>
            <w:vAlign w:val="bottom"/>
          </w:tcPr>
          <w:p w14:paraId="3ECF8C33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Tel. Instit</w:t>
            </w:r>
            <w:r>
              <w:rPr>
                <w:rFonts w:ascii="Arial" w:hAnsi="Arial" w:cs="Arial"/>
                <w:sz w:val="22"/>
              </w:rPr>
              <w:t>u</w:t>
            </w:r>
            <w:r>
              <w:rPr>
                <w:rFonts w:ascii="Arial" w:hAnsi="Arial" w:cs="Arial"/>
                <w:sz w:val="22"/>
              </w:rPr>
              <w:t>tion: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2502D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72" w:type="dxa"/>
            <w:vAlign w:val="bottom"/>
          </w:tcPr>
          <w:p w14:paraId="7A0AAB68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ind w:left="7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Geburtsd</w:t>
            </w:r>
            <w:r>
              <w:rPr>
                <w:rFonts w:ascii="Arial" w:hAnsi="Arial" w:cs="Arial"/>
                <w:sz w:val="22"/>
              </w:rPr>
              <w:t>a</w:t>
            </w:r>
            <w:r>
              <w:rPr>
                <w:rFonts w:ascii="Arial" w:hAnsi="Arial" w:cs="Arial"/>
                <w:sz w:val="22"/>
              </w:rPr>
              <w:t>tum: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5EA58D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016D" w14:paraId="410581D6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588" w:type="dxa"/>
            <w:vAlign w:val="bottom"/>
          </w:tcPr>
          <w:p w14:paraId="792C5D20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  <w:lang w:val="it-IT"/>
              </w:rPr>
            </w:pPr>
            <w:r>
              <w:rPr>
                <w:rFonts w:ascii="Arial" w:hAnsi="Arial" w:cs="Arial"/>
                <w:sz w:val="22"/>
                <w:lang w:val="it-IT"/>
              </w:rPr>
              <w:t>Tel. P/Mobile: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FD84A5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72" w:type="dxa"/>
            <w:vAlign w:val="bottom"/>
          </w:tcPr>
          <w:p w14:paraId="59D676B2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ind w:left="7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E-Mail: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9472D1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0B52B447" w14:textId="77777777" w:rsidR="005D016D" w:rsidRPr="005D016D" w:rsidRDefault="005D016D" w:rsidP="005D016D">
      <w:pPr>
        <w:tabs>
          <w:tab w:val="left" w:pos="284"/>
          <w:tab w:val="left" w:pos="567"/>
        </w:tabs>
        <w:spacing w:after="0"/>
        <w:rPr>
          <w:rFonts w:ascii="Arial" w:hAnsi="Arial" w:cs="Arial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581"/>
      </w:tblGrid>
      <w:tr w:rsidR="005D016D" w14:paraId="2B8AF27E" w14:textId="77777777" w:rsidTr="007939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2"/>
          </w:tcPr>
          <w:p w14:paraId="7EDAD0D8" w14:textId="77777777" w:rsidR="005D016D" w:rsidRDefault="005D016D" w:rsidP="0079394A">
            <w:pPr>
              <w:pStyle w:val="Beschriftung"/>
              <w:spacing w:after="120"/>
            </w:pPr>
            <w:r>
              <w:t>Bitte ankreuzen:</w:t>
            </w:r>
          </w:p>
        </w:tc>
      </w:tr>
      <w:tr w:rsidR="005D016D" w14:paraId="06DF1316" w14:textId="77777777" w:rsidTr="0079394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426" w:type="dxa"/>
            <w:vAlign w:val="center"/>
          </w:tcPr>
          <w:p w14:paraId="0C85A7B7" w14:textId="77777777" w:rsidR="005D016D" w:rsidRDefault="005D016D" w:rsidP="0079394A">
            <w:pPr>
              <w:pStyle w:val="Beschriftung"/>
            </w:pPr>
            <w:r>
              <w:rPr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</w:p>
        </w:tc>
        <w:tc>
          <w:tcPr>
            <w:tcW w:w="9355" w:type="dxa"/>
          </w:tcPr>
          <w:p w14:paraId="7E7FC615" w14:textId="77777777" w:rsidR="005D016D" w:rsidRDefault="005D016D" w:rsidP="0079394A">
            <w:pPr>
              <w:pStyle w:val="Beschriftung"/>
              <w:spacing w:after="120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ich beantrage eine Äquivalenz zum fehlenden Diplom in S</w:t>
            </w:r>
            <w:r>
              <w:rPr>
                <w:b/>
                <w:bCs/>
                <w:szCs w:val="22"/>
              </w:rPr>
              <w:t>o</w:t>
            </w:r>
            <w:r>
              <w:rPr>
                <w:b/>
                <w:bCs/>
                <w:szCs w:val="22"/>
              </w:rPr>
              <w:t>zialer Arbeit (Sozialpädagogik, Sozialarbeit, Soziokulturelle Animation)</w:t>
            </w:r>
          </w:p>
        </w:tc>
      </w:tr>
      <w:tr w:rsidR="005D016D" w14:paraId="61E14E9F" w14:textId="77777777" w:rsidTr="0079394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14:paraId="36EBE56B" w14:textId="77777777" w:rsidR="005D016D" w:rsidRDefault="005D016D" w:rsidP="0079394A">
            <w:pPr>
              <w:pStyle w:val="Beschriftung"/>
            </w:pPr>
            <w:r>
              <w:rPr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</w:p>
        </w:tc>
        <w:tc>
          <w:tcPr>
            <w:tcW w:w="9355" w:type="dxa"/>
          </w:tcPr>
          <w:p w14:paraId="12CD1D14" w14:textId="77777777" w:rsidR="005D016D" w:rsidRDefault="005D016D" w:rsidP="0079394A">
            <w:pPr>
              <w:pStyle w:val="Beschriftung"/>
              <w:spacing w:after="120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ich beantrage eine Äquivalenz zur fehlenden Zusatzqualifikation in Praxisau</w:t>
            </w:r>
            <w:r>
              <w:rPr>
                <w:b/>
                <w:bCs/>
                <w:szCs w:val="22"/>
              </w:rPr>
              <w:t>s</w:t>
            </w:r>
            <w:r>
              <w:rPr>
                <w:b/>
                <w:bCs/>
                <w:szCs w:val="22"/>
              </w:rPr>
              <w:t>bildung</w:t>
            </w:r>
          </w:p>
        </w:tc>
      </w:tr>
      <w:tr w:rsidR="005D016D" w14:paraId="1AF8C969" w14:textId="77777777" w:rsidTr="0079394A">
        <w:tblPrEx>
          <w:tblCellMar>
            <w:top w:w="0" w:type="dxa"/>
            <w:bottom w:w="0" w:type="dxa"/>
          </w:tblCellMar>
        </w:tblPrEx>
        <w:tc>
          <w:tcPr>
            <w:tcW w:w="426" w:type="dxa"/>
            <w:vAlign w:val="center"/>
          </w:tcPr>
          <w:p w14:paraId="1B92191C" w14:textId="77777777" w:rsidR="005D016D" w:rsidRDefault="005D016D" w:rsidP="0079394A">
            <w:pPr>
              <w:pStyle w:val="Beschriftung"/>
            </w:pPr>
            <w:r>
              <w:rPr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</w:p>
        </w:tc>
        <w:tc>
          <w:tcPr>
            <w:tcW w:w="9355" w:type="dxa"/>
          </w:tcPr>
          <w:p w14:paraId="4ED9F780" w14:textId="77777777" w:rsidR="005D016D" w:rsidRDefault="005D016D" w:rsidP="0079394A">
            <w:pPr>
              <w:pStyle w:val="Beschriftung"/>
              <w:spacing w:after="120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ich beantrage eine Äquivalenz zum fehlenden Diplom in S</w:t>
            </w:r>
            <w:r>
              <w:rPr>
                <w:b/>
                <w:bCs/>
                <w:szCs w:val="22"/>
              </w:rPr>
              <w:t>o</w:t>
            </w:r>
            <w:r>
              <w:rPr>
                <w:b/>
                <w:bCs/>
                <w:szCs w:val="22"/>
              </w:rPr>
              <w:t>zialer Arbeit (Sozialpädagogik, Sozialarbeit, Soziokulturelle Animation) und eine Äquivalenz zur fehlenden Zusatzqualif</w:t>
            </w:r>
            <w:r>
              <w:rPr>
                <w:b/>
                <w:bCs/>
                <w:szCs w:val="22"/>
              </w:rPr>
              <w:t>i</w:t>
            </w:r>
            <w:r>
              <w:rPr>
                <w:b/>
                <w:bCs/>
                <w:szCs w:val="22"/>
              </w:rPr>
              <w:t>kation in Praxisau</w:t>
            </w:r>
            <w:r>
              <w:rPr>
                <w:b/>
                <w:bCs/>
                <w:szCs w:val="22"/>
              </w:rPr>
              <w:t>s</w:t>
            </w:r>
            <w:r>
              <w:rPr>
                <w:b/>
                <w:bCs/>
                <w:szCs w:val="22"/>
              </w:rPr>
              <w:t>bildung</w:t>
            </w:r>
          </w:p>
        </w:tc>
      </w:tr>
    </w:tbl>
    <w:p w14:paraId="555387CD" w14:textId="77777777" w:rsidR="005D016D" w:rsidRPr="005D016D" w:rsidRDefault="005D016D" w:rsidP="005D016D">
      <w:pPr>
        <w:tabs>
          <w:tab w:val="left" w:pos="284"/>
          <w:tab w:val="left" w:pos="567"/>
        </w:tabs>
        <w:spacing w:after="0"/>
        <w:rPr>
          <w:rFonts w:ascii="Arial" w:hAnsi="Arial" w:cs="Arial"/>
        </w:rPr>
      </w:pPr>
    </w:p>
    <w:tbl>
      <w:tblPr>
        <w:tblW w:w="9781" w:type="dxa"/>
        <w:tblInd w:w="70" w:type="dxa"/>
        <w:tblBorders>
          <w:bottom w:val="single" w:sz="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D016D" w14:paraId="557F64B9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781" w:type="dxa"/>
            <w:tcBorders>
              <w:top w:val="nil"/>
              <w:bottom w:val="single" w:sz="2" w:space="0" w:color="auto"/>
            </w:tcBorders>
          </w:tcPr>
          <w:p w14:paraId="008DA85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Bemerkungen:</w:t>
            </w:r>
          </w:p>
        </w:tc>
      </w:tr>
      <w:tr w:rsidR="005D016D" w14:paraId="4999E76F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1452"/>
        </w:trPr>
        <w:tc>
          <w:tcPr>
            <w:tcW w:w="9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7EE9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0506478" w14:textId="77777777" w:rsidR="005D016D" w:rsidRDefault="005D016D" w:rsidP="005D016D">
      <w:pPr>
        <w:pStyle w:val="berschrift1"/>
        <w:tabs>
          <w:tab w:val="left" w:pos="709"/>
        </w:tabs>
        <w:spacing w:after="0"/>
        <w:rPr>
          <w:rFonts w:eastAsia="Times" w:cs="Arial"/>
          <w:b w:val="0"/>
          <w:kern w:val="0"/>
          <w:sz w:val="22"/>
          <w:szCs w:val="22"/>
        </w:rPr>
      </w:pPr>
      <w:r>
        <w:rPr>
          <w:rFonts w:eastAsia="Times" w:cs="Arial"/>
          <w:b w:val="0"/>
          <w:kern w:val="0"/>
          <w:sz w:val="22"/>
          <w:szCs w:val="22"/>
        </w:rPr>
        <w:br w:type="page"/>
      </w:r>
    </w:p>
    <w:p w14:paraId="54EADEB4" w14:textId="77777777" w:rsidR="005D016D" w:rsidRDefault="005D016D" w:rsidP="005D016D">
      <w:pPr>
        <w:pStyle w:val="berschrift1"/>
        <w:tabs>
          <w:tab w:val="left" w:pos="709"/>
        </w:tabs>
        <w:spacing w:after="0"/>
        <w:rPr>
          <w:rFonts w:cs="Arial"/>
          <w:b w:val="0"/>
          <w:i/>
          <w:sz w:val="22"/>
        </w:rPr>
      </w:pPr>
      <w:r>
        <w:rPr>
          <w:rFonts w:cs="Arial"/>
          <w:b w:val="0"/>
          <w:i/>
          <w:sz w:val="22"/>
        </w:rPr>
        <w:lastRenderedPageBreak/>
        <w:t xml:space="preserve">Falls Sie bereits bei einer früheren Anmeldung ein Stammdatenblatt für Praxisausbildnerinnen/ Praxisausbildner ausgefüllt haben, können Sie auch eine Kopie davon beilegen. </w:t>
      </w:r>
    </w:p>
    <w:p w14:paraId="172B0C97" w14:textId="516E76FB" w:rsidR="005D016D" w:rsidRDefault="005D016D" w:rsidP="005D016D">
      <w:pPr>
        <w:pStyle w:val="berschrift1"/>
        <w:tabs>
          <w:tab w:val="left" w:pos="709"/>
        </w:tabs>
        <w:spacing w:after="0"/>
        <w:rPr>
          <w:rFonts w:cs="Arial"/>
          <w:b w:val="0"/>
          <w:i/>
          <w:sz w:val="22"/>
        </w:rPr>
      </w:pPr>
      <w:r>
        <w:rPr>
          <w:rFonts w:cs="Arial"/>
          <w:b w:val="0"/>
          <w:i/>
          <w:sz w:val="22"/>
        </w:rPr>
        <w:t xml:space="preserve">Andernfalls bitten wir Sie um folgende Angaben und entsprechende Nachweise </w:t>
      </w:r>
      <w:r>
        <w:rPr>
          <w:rFonts w:cs="Arial"/>
          <w:b w:val="0"/>
          <w:i/>
          <w:sz w:val="22"/>
        </w:rPr>
        <w:br/>
      </w:r>
      <w:r>
        <w:rPr>
          <w:rFonts w:cs="Arial"/>
          <w:b w:val="0"/>
          <w:i/>
          <w:sz w:val="22"/>
        </w:rPr>
        <w:t>(Kopien Diplome, Arbeitszeugnisse, Kursausweise...):</w:t>
      </w:r>
    </w:p>
    <w:p w14:paraId="37C13924" w14:textId="77777777" w:rsidR="005D016D" w:rsidRPr="005D016D" w:rsidRDefault="005D016D" w:rsidP="005D016D">
      <w:pPr>
        <w:spacing w:after="0" w:line="240" w:lineRule="auto"/>
      </w:pPr>
    </w:p>
    <w:p w14:paraId="698EAAC9" w14:textId="77777777" w:rsidR="005D016D" w:rsidRPr="005D016D" w:rsidRDefault="005D016D" w:rsidP="005D016D">
      <w:pPr>
        <w:pStyle w:val="berschrift1"/>
        <w:tabs>
          <w:tab w:val="left" w:pos="709"/>
        </w:tabs>
        <w:spacing w:before="120" w:after="120"/>
        <w:rPr>
          <w:rFonts w:cs="Arial"/>
          <w:sz w:val="22"/>
        </w:rPr>
      </w:pPr>
      <w:r>
        <w:rPr>
          <w:rFonts w:cs="Arial"/>
          <w:sz w:val="22"/>
        </w:rPr>
        <w:t>Schulbildung, Berufsbildung, Weiterbildungen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5103"/>
        <w:gridCol w:w="3118"/>
      </w:tblGrid>
      <w:tr w:rsidR="005D016D" w14:paraId="612A489E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780" w:type="dxa"/>
            <w:tcBorders>
              <w:top w:val="nil"/>
              <w:left w:val="nil"/>
              <w:bottom w:val="single" w:sz="8" w:space="0" w:color="auto"/>
            </w:tcBorders>
          </w:tcPr>
          <w:p w14:paraId="213AC82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Von</w:t>
            </w:r>
          </w:p>
        </w:tc>
        <w:tc>
          <w:tcPr>
            <w:tcW w:w="780" w:type="dxa"/>
            <w:tcBorders>
              <w:top w:val="nil"/>
              <w:bottom w:val="single" w:sz="8" w:space="0" w:color="auto"/>
              <w:right w:val="nil"/>
            </w:tcBorders>
          </w:tcPr>
          <w:p w14:paraId="671C24B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B8E642" w14:textId="77777777" w:rsidR="005D016D" w:rsidRDefault="005D016D" w:rsidP="0079394A">
            <w:pPr>
              <w:pStyle w:val="Datum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besuchte Ausbildung (Name, Ort)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96635C9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</w:rPr>
            </w:pPr>
            <w:r>
              <w:rPr>
                <w:sz w:val="18"/>
              </w:rPr>
              <w:t>Abschluss als...</w:t>
            </w:r>
          </w:p>
        </w:tc>
      </w:tr>
      <w:tr w:rsidR="005D016D" w14:paraId="3A2A923F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2E30C51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2006E31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4341F4D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545ACB0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15045849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E394D2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1E24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39DF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7AF8EC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1E31777B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62BB97A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51B59EC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3F9A4D6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1D9953D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22C1949E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AC17B8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BEB3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A7CC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941F78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35A659E4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776F291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7E876FC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2CD90AC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1D7F3F2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04312AAE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9D3457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BA9B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84A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6CFFD3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019C66B5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6D3EFB9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2446103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2EE9EC4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5F19F36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682419D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81CD38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0"/>
          </w:p>
        </w:tc>
        <w:tc>
          <w:tcPr>
            <w:tcW w:w="7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EB5DC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"/>
          </w:p>
        </w:tc>
        <w:tc>
          <w:tcPr>
            <w:tcW w:w="51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94CA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"/>
          </w:p>
        </w:tc>
        <w:tc>
          <w:tcPr>
            <w:tcW w:w="3118" w:type="dxa"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C7F30D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"/>
          </w:p>
        </w:tc>
      </w:tr>
      <w:tr w:rsidR="005D016D" w14:paraId="279C5C17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3E1BE7D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4F9A321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697FA5E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610C155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22B9774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485A6E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025B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3896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40A85B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0F1A5325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4021D3E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6CCB417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4C9AAE4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651C70A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52D3FCC3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FF466D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9387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9083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1DD535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345E675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2994A6E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46D47CA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60BF197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1E40BB4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458BBAD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4AF63C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"/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4783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5313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ECE1DC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</w:p>
        </w:tc>
      </w:tr>
    </w:tbl>
    <w:p w14:paraId="4B249CA9" w14:textId="77777777" w:rsidR="005D016D" w:rsidRDefault="005D016D" w:rsidP="005D016D">
      <w:pPr>
        <w:pStyle w:val="berschrift1"/>
        <w:tabs>
          <w:tab w:val="left" w:pos="709"/>
        </w:tabs>
        <w:spacing w:before="360" w:after="160"/>
        <w:rPr>
          <w:rFonts w:cs="Arial"/>
          <w:sz w:val="22"/>
        </w:rPr>
      </w:pPr>
      <w:r>
        <w:rPr>
          <w:rFonts w:cs="Arial"/>
          <w:sz w:val="22"/>
        </w:rPr>
        <w:t>Arbeitserfahrung im Sozialbereich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5103"/>
        <w:gridCol w:w="3118"/>
      </w:tblGrid>
      <w:tr w:rsidR="005D016D" w14:paraId="1BFA1E32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780" w:type="dxa"/>
            <w:tcBorders>
              <w:top w:val="nil"/>
              <w:left w:val="nil"/>
              <w:bottom w:val="single" w:sz="8" w:space="0" w:color="auto"/>
            </w:tcBorders>
          </w:tcPr>
          <w:p w14:paraId="569ADDC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Von</w:t>
            </w:r>
          </w:p>
        </w:tc>
        <w:tc>
          <w:tcPr>
            <w:tcW w:w="780" w:type="dxa"/>
            <w:tcBorders>
              <w:top w:val="nil"/>
              <w:bottom w:val="single" w:sz="8" w:space="0" w:color="auto"/>
              <w:right w:val="nil"/>
            </w:tcBorders>
          </w:tcPr>
          <w:p w14:paraId="0E3BFC9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55A451" w14:textId="77777777" w:rsidR="005D016D" w:rsidRDefault="005D016D" w:rsidP="0079394A">
            <w:pPr>
              <w:pStyle w:val="Datum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eastAsia="Times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Arbeitgeber (Name, Ort)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8D7625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eastAsia="Times" w:cs="Arial"/>
                <w:sz w:val="18"/>
              </w:rPr>
            </w:pPr>
            <w:r>
              <w:rPr>
                <w:rFonts w:eastAsia="Times" w:cs="Arial"/>
                <w:sz w:val="18"/>
              </w:rPr>
              <w:t>Funktion</w:t>
            </w:r>
          </w:p>
        </w:tc>
      </w:tr>
      <w:tr w:rsidR="005D016D" w14:paraId="12AC9FD9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656512D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7190C88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5A69B7A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24B6C4E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7DB4C159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37CF7B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7DD9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C562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3C1D27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3B2BC2CB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1A6A7F8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02AB0BD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76F176D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28680F9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BB404C9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8DCA78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3F8A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7F0B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61B987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0765CF39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042875C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1F3B163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38CFAA9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11D0840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01E3423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7CB668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9BC1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2614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6FBACB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4D64A07C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11C2F12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7EAAB8E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7684CEF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60057BA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7BDB90E2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86D9C7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7B4B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D325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60012B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7E2FDE0A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76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31521F2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3682923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  <w:vAlign w:val="center"/>
          </w:tcPr>
          <w:p w14:paraId="4A2FD01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274E340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74D11EBA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D66277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591A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1395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4F2772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1594BB6F" w14:textId="77777777" w:rsidR="005D016D" w:rsidRDefault="005D016D" w:rsidP="005D016D">
      <w:pPr>
        <w:pStyle w:val="berschrift1"/>
        <w:spacing w:before="360" w:after="160"/>
        <w:rPr>
          <w:rFonts w:cs="Arial"/>
          <w:sz w:val="22"/>
        </w:rPr>
      </w:pPr>
      <w:r>
        <w:rPr>
          <w:sz w:val="22"/>
        </w:rPr>
        <w:t>PA-Lehrgang und/oder andere, für die PA-Funktion wichtige Weiterbildungen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08"/>
        <w:gridCol w:w="2694"/>
        <w:gridCol w:w="1701"/>
        <w:gridCol w:w="3118"/>
      </w:tblGrid>
      <w:tr w:rsidR="005D016D" w14:paraId="025ADD33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05E76087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Von</w:t>
            </w:r>
          </w:p>
        </w:tc>
        <w:tc>
          <w:tcPr>
            <w:tcW w:w="780" w:type="dxa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14:paraId="186ECE4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ECF660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Anz. Tage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B4A6A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Art der Weiterbi</w:t>
            </w:r>
            <w:r>
              <w:rPr>
                <w:rFonts w:ascii="Arial" w:hAnsi="Arial" w:cs="Arial"/>
                <w:sz w:val="18"/>
              </w:rPr>
              <w:t>l</w:t>
            </w:r>
            <w:r>
              <w:rPr>
                <w:rFonts w:ascii="Arial" w:hAnsi="Arial" w:cs="Arial"/>
                <w:sz w:val="18"/>
              </w:rPr>
              <w:t>dung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693BBD" w14:textId="77777777" w:rsidR="005D016D" w:rsidRDefault="005D016D" w:rsidP="0079394A">
            <w:pPr>
              <w:pStyle w:val="Datum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Ausbildungsstä</w:t>
            </w:r>
            <w:r>
              <w:rPr>
                <w:rFonts w:ascii="Arial" w:hAnsi="Arial" w:cs="Arial"/>
                <w:sz w:val="18"/>
              </w:rPr>
              <w:t>t</w:t>
            </w:r>
            <w:r>
              <w:rPr>
                <w:rFonts w:ascii="Arial" w:hAnsi="Arial" w:cs="Arial"/>
                <w:sz w:val="18"/>
              </w:rPr>
              <w:t>te/ Kursa</w:t>
            </w:r>
            <w:r>
              <w:rPr>
                <w:rFonts w:ascii="Arial" w:hAnsi="Arial" w:cs="Arial"/>
                <w:sz w:val="18"/>
              </w:rPr>
              <w:t>n</w:t>
            </w:r>
            <w:r>
              <w:rPr>
                <w:rFonts w:ascii="Arial" w:hAnsi="Arial" w:cs="Arial"/>
                <w:sz w:val="18"/>
              </w:rPr>
              <w:t>bieter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25A5EB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z w:val="18"/>
              </w:rPr>
              <w:t>b</w:t>
            </w:r>
            <w:r>
              <w:rPr>
                <w:sz w:val="18"/>
              </w:rPr>
              <w:t>schluss als...</w:t>
            </w:r>
          </w:p>
        </w:tc>
      </w:tr>
      <w:tr w:rsidR="005D016D" w14:paraId="7CB89C1A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72E4A32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4854D14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78EDC97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  <w:vAlign w:val="center"/>
          </w:tcPr>
          <w:p w14:paraId="5557B6C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14:paraId="210C89A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7909817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64293360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149849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1358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05D1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0AA7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7EF4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63F13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0B82D30F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1BA4E1C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1F75C14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038530B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  <w:vAlign w:val="center"/>
          </w:tcPr>
          <w:p w14:paraId="27AAA77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14:paraId="58E8131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5A3056E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9B11141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4E7929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F377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ED7A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4B15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4E20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1BFE49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32AA6064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58EFBE6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0067A94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23D6671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  <w:vAlign w:val="center"/>
          </w:tcPr>
          <w:p w14:paraId="733E4DE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383E752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14:paraId="4F21068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4103323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832FA42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D40B23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1082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2676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69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6C7B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7BE3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71A54C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73F6F2A1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16B7970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1C290A2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6D787A7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  <w:vAlign w:val="center"/>
          </w:tcPr>
          <w:p w14:paraId="41FF662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14:paraId="7DFE92B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2A50AC8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56EB62A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3C710E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08F6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9B38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88DA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FB43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43236D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75655ADF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780" w:type="dxa"/>
            <w:tcBorders>
              <w:top w:val="single" w:sz="2" w:space="0" w:color="auto"/>
              <w:left w:val="nil"/>
            </w:tcBorders>
            <w:vAlign w:val="center"/>
          </w:tcPr>
          <w:p w14:paraId="734F3DD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80" w:type="dxa"/>
            <w:tcBorders>
              <w:top w:val="single" w:sz="2" w:space="0" w:color="auto"/>
            </w:tcBorders>
            <w:vAlign w:val="center"/>
          </w:tcPr>
          <w:p w14:paraId="4204B0C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vAlign w:val="center"/>
          </w:tcPr>
          <w:p w14:paraId="48FFBC2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  <w:vAlign w:val="center"/>
          </w:tcPr>
          <w:p w14:paraId="15E224E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14:paraId="1FAE414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nil"/>
            </w:tcBorders>
            <w:vAlign w:val="center"/>
          </w:tcPr>
          <w:p w14:paraId="7B0B23B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447B3ECC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7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C5C1CE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E194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B505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6EEC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23C6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B84108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6DFE58FC" w14:textId="77777777" w:rsidR="005D016D" w:rsidRDefault="005D016D" w:rsidP="005D016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B0F70A" w14:textId="77777777" w:rsidR="005D016D" w:rsidRDefault="005D016D" w:rsidP="005D016D">
      <w:pPr>
        <w:rPr>
          <w:rFonts w:ascii="Arial" w:hAnsi="Arial" w:cs="Arial"/>
        </w:rPr>
      </w:pPr>
    </w:p>
    <w:p w14:paraId="0C0220B0" w14:textId="77777777" w:rsidR="005D016D" w:rsidRDefault="005D016D" w:rsidP="005D016D">
      <w:pPr>
        <w:spacing w:after="160"/>
        <w:rPr>
          <w:rFonts w:ascii="Arial" w:hAnsi="Arial" w:cs="Arial"/>
          <w:bCs/>
        </w:rPr>
      </w:pPr>
      <w:r>
        <w:rPr>
          <w:rFonts w:ascii="Arial" w:hAnsi="Arial" w:cs="Arial"/>
          <w:b/>
          <w:sz w:val="22"/>
        </w:rPr>
        <w:t>Berufliche Erfahrung als Ausbildnerin/Ausbildner</w:t>
      </w:r>
      <w:r>
        <w:rPr>
          <w:rFonts w:ascii="Arial" w:hAnsi="Arial" w:cs="Arial"/>
          <w:bCs/>
        </w:rPr>
        <w:t xml:space="preserve"> (Bitte Zutreffendes ankre</w:t>
      </w:r>
      <w:r>
        <w:rPr>
          <w:rFonts w:ascii="Arial" w:hAnsi="Arial" w:cs="Arial"/>
          <w:bCs/>
        </w:rPr>
        <w:t>u</w:t>
      </w:r>
      <w:r>
        <w:rPr>
          <w:rFonts w:ascii="Arial" w:hAnsi="Arial" w:cs="Arial"/>
          <w:bCs/>
        </w:rPr>
        <w:t>zen)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5D016D" w14:paraId="57883B03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26" w:type="dxa"/>
            <w:vAlign w:val="center"/>
          </w:tcPr>
          <w:p w14:paraId="48ACC28C" w14:textId="77777777" w:rsidR="005D016D" w:rsidRDefault="005D016D" w:rsidP="0079394A">
            <w:pPr>
              <w:tabs>
                <w:tab w:val="left" w:pos="356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9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8"/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9355" w:type="dxa"/>
            <w:vAlign w:val="center"/>
          </w:tcPr>
          <w:p w14:paraId="26B0610F" w14:textId="77777777" w:rsidR="005D016D" w:rsidRDefault="005D016D" w:rsidP="0079394A">
            <w:pPr>
              <w:tabs>
                <w:tab w:val="left" w:pos="356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keine Erfahrung als Ausbildnerin/Ausbildner</w:t>
            </w:r>
          </w:p>
        </w:tc>
      </w:tr>
      <w:tr w:rsidR="005D016D" w14:paraId="4EDD1C3C" w14:textId="77777777" w:rsidTr="005D016D">
        <w:tblPrEx>
          <w:tblCellMar>
            <w:top w:w="0" w:type="dxa"/>
            <w:bottom w:w="0" w:type="dxa"/>
          </w:tblCellMar>
        </w:tblPrEx>
        <w:trPr>
          <w:cantSplit/>
          <w:trHeight w:hRule="exact" w:val="743"/>
        </w:trPr>
        <w:tc>
          <w:tcPr>
            <w:tcW w:w="426" w:type="dxa"/>
            <w:vAlign w:val="center"/>
          </w:tcPr>
          <w:p w14:paraId="6E1B92FF" w14:textId="77777777" w:rsidR="005D016D" w:rsidRDefault="005D016D" w:rsidP="0079394A">
            <w:pPr>
              <w:tabs>
                <w:tab w:val="left" w:pos="356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9355" w:type="dxa"/>
            <w:vAlign w:val="center"/>
          </w:tcPr>
          <w:p w14:paraId="32E323B1" w14:textId="3D841D18" w:rsidR="005D016D" w:rsidRDefault="005D016D" w:rsidP="0079394A">
            <w:pPr>
              <w:tabs>
                <w:tab w:val="left" w:pos="356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 w:rsidRPr="000F5C7F">
              <w:rPr>
                <w:rFonts w:ascii="Arial" w:hAnsi="Arial" w:cs="Arial"/>
                <w:sz w:val="22"/>
                <w:szCs w:val="22"/>
              </w:rPr>
              <w:t>Ausbildende Tätigkeit bei VorpraktikantInnen oder Lernende in einem berufsfremden Arbeit</w:t>
            </w:r>
            <w:r w:rsidRPr="000F5C7F">
              <w:rPr>
                <w:rFonts w:ascii="Arial" w:hAnsi="Arial" w:cs="Arial"/>
                <w:sz w:val="22"/>
                <w:szCs w:val="22"/>
              </w:rPr>
              <w:t>s</w:t>
            </w:r>
            <w:r w:rsidRPr="000F5C7F">
              <w:rPr>
                <w:rFonts w:ascii="Arial" w:hAnsi="Arial" w:cs="Arial"/>
                <w:sz w:val="22"/>
                <w:szCs w:val="22"/>
              </w:rPr>
              <w:t>feld während mi</w:t>
            </w:r>
            <w:r w:rsidRPr="000F5C7F">
              <w:rPr>
                <w:rFonts w:ascii="Arial" w:hAnsi="Arial" w:cs="Arial"/>
                <w:sz w:val="22"/>
                <w:szCs w:val="22"/>
              </w:rPr>
              <w:t>n</w:t>
            </w:r>
            <w:r w:rsidRPr="000F5C7F">
              <w:rPr>
                <w:rFonts w:ascii="Arial" w:hAnsi="Arial" w:cs="Arial"/>
                <w:sz w:val="22"/>
                <w:szCs w:val="22"/>
              </w:rPr>
              <w:t>destens 6 Monaten</w:t>
            </w:r>
          </w:p>
        </w:tc>
      </w:tr>
    </w:tbl>
    <w:p w14:paraId="204CD5A2" w14:textId="77777777" w:rsidR="005D016D" w:rsidRDefault="005D016D" w:rsidP="005D016D">
      <w:pPr>
        <w:pStyle w:val="Kopfzeile"/>
        <w:rPr>
          <w:rFonts w:ascii="Arial" w:hAnsi="Arial" w:cs="Arial"/>
          <w:bCs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4"/>
        <w:gridCol w:w="770"/>
        <w:gridCol w:w="3947"/>
        <w:gridCol w:w="3874"/>
      </w:tblGrid>
      <w:tr w:rsidR="005D016D" w14:paraId="5ACAA1DC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26" w:type="dxa"/>
            <w:vMerge w:val="restart"/>
            <w:tcBorders>
              <w:left w:val="nil"/>
            </w:tcBorders>
          </w:tcPr>
          <w:p w14:paraId="04D70DA6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  <w:szCs w:val="24"/>
              </w:rPr>
            </w:pPr>
          </w:p>
        </w:tc>
        <w:tc>
          <w:tcPr>
            <w:tcW w:w="764" w:type="dxa"/>
            <w:tcBorders>
              <w:left w:val="nil"/>
              <w:bottom w:val="single" w:sz="8" w:space="0" w:color="auto"/>
            </w:tcBorders>
            <w:vAlign w:val="bottom"/>
          </w:tcPr>
          <w:p w14:paraId="49333D1F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Von</w:t>
            </w:r>
          </w:p>
        </w:tc>
        <w:tc>
          <w:tcPr>
            <w:tcW w:w="770" w:type="dxa"/>
            <w:tcBorders>
              <w:bottom w:val="single" w:sz="8" w:space="0" w:color="auto"/>
              <w:right w:val="nil"/>
            </w:tcBorders>
            <w:vAlign w:val="bottom"/>
          </w:tcPr>
          <w:p w14:paraId="4DBCA15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bis</w:t>
            </w:r>
          </w:p>
        </w:tc>
        <w:tc>
          <w:tcPr>
            <w:tcW w:w="394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8870AC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Institution/Arbeitgeber</w:t>
            </w:r>
          </w:p>
        </w:tc>
        <w:tc>
          <w:tcPr>
            <w:tcW w:w="387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FB48121" w14:textId="77777777" w:rsidR="005D016D" w:rsidRDefault="005D016D" w:rsidP="0079394A">
            <w:pPr>
              <w:pStyle w:val="Datum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Schule</w:t>
            </w:r>
          </w:p>
        </w:tc>
      </w:tr>
      <w:tr w:rsidR="005D016D" w14:paraId="2263F696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2AB04AB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482F277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540B04E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45C7327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05E7A2F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215477CF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6FF7A0F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9E6568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35C2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22FF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7A36BF4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11647FFC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40850D7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4B61D90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03CFE31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5947EBB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372B40D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07925780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578E994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49AEB2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BC6A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1CBB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0D300DE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1FA24491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1433714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148DE8A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2323B83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2C5F1CD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57E2AF3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2E697B0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2FF3FBB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2F2D33E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42D453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4309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89E9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703803B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003CBA9A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3E0C932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0375A8F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53E0D4B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734E46E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1D02E98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13C4CEC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039BA92F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34CF5C6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21950B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B18A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EC9F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C07D5A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05B610F9" w14:textId="77777777" w:rsidR="005D016D" w:rsidRDefault="005D016D" w:rsidP="005D016D">
      <w:pPr>
        <w:pStyle w:val="Kopfzeile"/>
        <w:rPr>
          <w:rFonts w:ascii="Arial" w:hAnsi="Arial" w:cs="Arial"/>
          <w:bCs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E60F9C" w14:paraId="57E0C811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426" w:type="dxa"/>
            <w:vAlign w:val="center"/>
          </w:tcPr>
          <w:p w14:paraId="06B54FC7" w14:textId="46997BAE" w:rsidR="00E60F9C" w:rsidRDefault="00E60F9C" w:rsidP="0079394A">
            <w:pPr>
              <w:tabs>
                <w:tab w:val="left" w:pos="356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74C22A61" w14:textId="0DDF324D" w:rsidR="00E60F9C" w:rsidRDefault="00E60F9C" w:rsidP="0079394A">
            <w:pPr>
              <w:tabs>
                <w:tab w:val="left" w:pos="356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Ausbildende Tätigkeit auf Stufe Sek. II während mindestens einem Jahr</w:t>
            </w:r>
          </w:p>
        </w:tc>
      </w:tr>
    </w:tbl>
    <w:p w14:paraId="30D6BE41" w14:textId="77777777" w:rsidR="005D016D" w:rsidRDefault="005D016D" w:rsidP="005D016D">
      <w:pPr>
        <w:pStyle w:val="Kopfzeile"/>
        <w:rPr>
          <w:rFonts w:ascii="Arial" w:hAnsi="Arial" w:cs="Arial"/>
          <w:bCs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4"/>
        <w:gridCol w:w="770"/>
        <w:gridCol w:w="3947"/>
        <w:gridCol w:w="3874"/>
      </w:tblGrid>
      <w:tr w:rsidR="005D016D" w14:paraId="7CAB29FD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26" w:type="dxa"/>
            <w:vMerge w:val="restart"/>
            <w:tcBorders>
              <w:left w:val="nil"/>
            </w:tcBorders>
          </w:tcPr>
          <w:p w14:paraId="16A46C4E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  <w:szCs w:val="24"/>
              </w:rPr>
            </w:pPr>
          </w:p>
        </w:tc>
        <w:tc>
          <w:tcPr>
            <w:tcW w:w="764" w:type="dxa"/>
            <w:tcBorders>
              <w:left w:val="nil"/>
              <w:bottom w:val="single" w:sz="8" w:space="0" w:color="auto"/>
            </w:tcBorders>
            <w:vAlign w:val="bottom"/>
          </w:tcPr>
          <w:p w14:paraId="3CDB99D1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Von</w:t>
            </w:r>
          </w:p>
        </w:tc>
        <w:tc>
          <w:tcPr>
            <w:tcW w:w="770" w:type="dxa"/>
            <w:tcBorders>
              <w:bottom w:val="single" w:sz="8" w:space="0" w:color="auto"/>
              <w:right w:val="nil"/>
            </w:tcBorders>
            <w:vAlign w:val="bottom"/>
          </w:tcPr>
          <w:p w14:paraId="4FA8CA9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bis</w:t>
            </w:r>
          </w:p>
        </w:tc>
        <w:tc>
          <w:tcPr>
            <w:tcW w:w="394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19707FF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Institution/Arbeitgeber</w:t>
            </w:r>
          </w:p>
        </w:tc>
        <w:tc>
          <w:tcPr>
            <w:tcW w:w="387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0BE8CA72" w14:textId="77777777" w:rsidR="005D016D" w:rsidRDefault="005D016D" w:rsidP="0079394A">
            <w:pPr>
              <w:pStyle w:val="Datum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Schule</w:t>
            </w:r>
          </w:p>
        </w:tc>
      </w:tr>
      <w:tr w:rsidR="005D016D" w14:paraId="2C202566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4D76C00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5FB2975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61652F5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01D6CA3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2817979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5D4FEF0F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68478FD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C6650D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8669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41C2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077C1B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650C3B50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5E93014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48A4805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69DC865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4C1B61D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51848C6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D46C8E2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214C66B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B0D87F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265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D49E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49CCE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01096502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5F954F7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7E160EA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2F3DCE2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711A76C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1F4B642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2A4DAD9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58F0734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6074A77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6493A5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1586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8637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7DCCD18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4AC288CB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4B1423B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5EABFF4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076DE73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1E4B21D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435CE85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5E49A81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7616CD8E" w14:textId="77777777" w:rsidTr="00E60F9C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2406B90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0F5F16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DEE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9BE8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3D80179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63D8B386" w14:textId="77777777" w:rsidR="005D016D" w:rsidRDefault="005D016D" w:rsidP="005D016D">
      <w:pPr>
        <w:pStyle w:val="Kopfzeile"/>
        <w:rPr>
          <w:rFonts w:ascii="Arial" w:hAnsi="Arial" w:cs="Arial"/>
          <w:bCs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4"/>
        <w:gridCol w:w="770"/>
        <w:gridCol w:w="3947"/>
        <w:gridCol w:w="3874"/>
      </w:tblGrid>
      <w:tr w:rsidR="00E60F9C" w14:paraId="0CB5007C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426" w:type="dxa"/>
            <w:vAlign w:val="center"/>
          </w:tcPr>
          <w:p w14:paraId="023D3200" w14:textId="77777777" w:rsidR="00E60F9C" w:rsidRDefault="00E60F9C" w:rsidP="00E60F9C">
            <w:pPr>
              <w:tabs>
                <w:tab w:val="left" w:pos="356"/>
                <w:tab w:val="left" w:pos="6407"/>
                <w:tab w:val="left" w:pos="7994"/>
              </w:tabs>
              <w:spacing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355" w:type="dxa"/>
            <w:gridSpan w:val="4"/>
            <w:vAlign w:val="center"/>
          </w:tcPr>
          <w:p w14:paraId="00B3CC65" w14:textId="39A6641A" w:rsidR="00E60F9C" w:rsidRDefault="00E60F9C" w:rsidP="00E60F9C">
            <w:pPr>
              <w:tabs>
                <w:tab w:val="left" w:pos="356"/>
                <w:tab w:val="left" w:pos="6407"/>
                <w:tab w:val="left" w:pos="7994"/>
              </w:tabs>
              <w:spacing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Ausbildende Tätigkeit auf </w:t>
            </w:r>
            <w:r>
              <w:rPr>
                <w:rFonts w:ascii="Arial" w:hAnsi="Arial" w:cs="Arial"/>
                <w:sz w:val="22"/>
                <w:szCs w:val="22"/>
              </w:rPr>
              <w:t>FH/HF Stufe</w:t>
            </w:r>
            <w:r>
              <w:rPr>
                <w:rFonts w:ascii="Arial" w:hAnsi="Arial" w:cs="Arial"/>
                <w:sz w:val="22"/>
                <w:szCs w:val="22"/>
              </w:rPr>
              <w:t xml:space="preserve"> während mindestens einem Jahr</w:t>
            </w:r>
          </w:p>
        </w:tc>
      </w:tr>
      <w:tr w:rsidR="005D016D" w14:paraId="615BD2C1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26" w:type="dxa"/>
            <w:vMerge w:val="restart"/>
            <w:tcBorders>
              <w:left w:val="nil"/>
            </w:tcBorders>
          </w:tcPr>
          <w:p w14:paraId="397EB1B5" w14:textId="77777777" w:rsidR="005D016D" w:rsidRDefault="005D016D" w:rsidP="00E60F9C">
            <w:pPr>
              <w:rPr>
                <w:sz w:val="18"/>
                <w:szCs w:val="24"/>
              </w:rPr>
            </w:pPr>
          </w:p>
        </w:tc>
        <w:tc>
          <w:tcPr>
            <w:tcW w:w="764" w:type="dxa"/>
            <w:tcBorders>
              <w:left w:val="nil"/>
              <w:bottom w:val="single" w:sz="8" w:space="0" w:color="auto"/>
            </w:tcBorders>
            <w:vAlign w:val="bottom"/>
          </w:tcPr>
          <w:p w14:paraId="4C74344F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Von</w:t>
            </w:r>
          </w:p>
        </w:tc>
        <w:tc>
          <w:tcPr>
            <w:tcW w:w="770" w:type="dxa"/>
            <w:tcBorders>
              <w:bottom w:val="single" w:sz="8" w:space="0" w:color="auto"/>
              <w:right w:val="nil"/>
            </w:tcBorders>
            <w:vAlign w:val="bottom"/>
          </w:tcPr>
          <w:p w14:paraId="2107A67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bis</w:t>
            </w:r>
          </w:p>
        </w:tc>
        <w:tc>
          <w:tcPr>
            <w:tcW w:w="394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D8944E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Institution/Arbeitgeber</w:t>
            </w:r>
          </w:p>
        </w:tc>
        <w:tc>
          <w:tcPr>
            <w:tcW w:w="387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5624EB18" w14:textId="77777777" w:rsidR="005D016D" w:rsidRDefault="005D016D" w:rsidP="0079394A">
            <w:pPr>
              <w:pStyle w:val="Datum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Schule</w:t>
            </w:r>
          </w:p>
        </w:tc>
      </w:tr>
      <w:tr w:rsidR="005D016D" w14:paraId="4CA5B1AE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1AB12A8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19BA476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1A520EA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5908635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31D828E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052D611F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0B9E4DE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31F941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2571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48B9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27BDF2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6DC2E21E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38F3965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73DB444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3DD7F66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211451F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239A33D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0D65CDBF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6869892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BF07D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B995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5A1B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7E2931B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6AA149D6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1592C0C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39FA421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50C68E9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6C5880E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1A56268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76104E8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542C03E7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489A8AF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BD1A84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18C6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31DF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7C012D1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6CF9B776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379E9D7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5B0AE0C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4B5EEFC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1420FD2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509BCD6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0423D04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1DD19F39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4300264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C82CC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BC69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E23C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0D9EBD5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6CAC8813" w14:textId="77777777" w:rsidR="00E60F9C" w:rsidRDefault="00E60F9C" w:rsidP="005D016D">
      <w:pPr>
        <w:pStyle w:val="Kopfzeile"/>
        <w:rPr>
          <w:rFonts w:ascii="Arial" w:hAnsi="Arial" w:cs="Arial"/>
          <w:bCs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4"/>
        <w:gridCol w:w="770"/>
        <w:gridCol w:w="3947"/>
        <w:gridCol w:w="3874"/>
      </w:tblGrid>
      <w:tr w:rsidR="00E60F9C" w14:paraId="784CB1F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426" w:type="dxa"/>
            <w:vAlign w:val="center"/>
          </w:tcPr>
          <w:p w14:paraId="2DB173F3" w14:textId="77777777" w:rsidR="00E60F9C" w:rsidRDefault="00E60F9C" w:rsidP="0079394A">
            <w:pPr>
              <w:tabs>
                <w:tab w:val="left" w:pos="356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355" w:type="dxa"/>
            <w:gridSpan w:val="4"/>
            <w:vAlign w:val="center"/>
          </w:tcPr>
          <w:p w14:paraId="0BB9F730" w14:textId="47232754" w:rsidR="00E60F9C" w:rsidRDefault="00E60F9C" w:rsidP="0079394A">
            <w:pPr>
              <w:tabs>
                <w:tab w:val="left" w:pos="356"/>
                <w:tab w:val="left" w:pos="6407"/>
                <w:tab w:val="left" w:pos="799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Ausbildende Tätigkeit auf </w:t>
            </w:r>
            <w:r>
              <w:rPr>
                <w:rFonts w:ascii="Arial" w:hAnsi="Arial" w:cs="Arial"/>
                <w:sz w:val="22"/>
                <w:szCs w:val="22"/>
              </w:rPr>
              <w:t>FH/HF Stufe ab 3 Jahren</w:t>
            </w:r>
          </w:p>
        </w:tc>
      </w:tr>
      <w:tr w:rsidR="005D016D" w14:paraId="07FB3A06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26" w:type="dxa"/>
            <w:vMerge w:val="restart"/>
            <w:tcBorders>
              <w:left w:val="nil"/>
            </w:tcBorders>
          </w:tcPr>
          <w:p w14:paraId="1F3840C1" w14:textId="77777777" w:rsidR="005D016D" w:rsidRDefault="005D016D" w:rsidP="00E60F9C">
            <w:pPr>
              <w:rPr>
                <w:sz w:val="18"/>
                <w:szCs w:val="24"/>
              </w:rPr>
            </w:pPr>
          </w:p>
        </w:tc>
        <w:tc>
          <w:tcPr>
            <w:tcW w:w="764" w:type="dxa"/>
            <w:tcBorders>
              <w:left w:val="nil"/>
              <w:bottom w:val="single" w:sz="8" w:space="0" w:color="auto"/>
            </w:tcBorders>
            <w:vAlign w:val="bottom"/>
          </w:tcPr>
          <w:p w14:paraId="4C18F65E" w14:textId="77777777" w:rsidR="005D016D" w:rsidRDefault="005D016D" w:rsidP="0079394A">
            <w:pPr>
              <w:pStyle w:val="Fuzeile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Von</w:t>
            </w:r>
          </w:p>
        </w:tc>
        <w:tc>
          <w:tcPr>
            <w:tcW w:w="770" w:type="dxa"/>
            <w:tcBorders>
              <w:bottom w:val="single" w:sz="8" w:space="0" w:color="auto"/>
              <w:right w:val="nil"/>
            </w:tcBorders>
            <w:vAlign w:val="bottom"/>
          </w:tcPr>
          <w:p w14:paraId="74B04E3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bis</w:t>
            </w:r>
          </w:p>
        </w:tc>
        <w:tc>
          <w:tcPr>
            <w:tcW w:w="3947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2AB5543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Institution/Arbeitgeber</w:t>
            </w:r>
          </w:p>
        </w:tc>
        <w:tc>
          <w:tcPr>
            <w:tcW w:w="3874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096BCF45" w14:textId="77777777" w:rsidR="005D016D" w:rsidRDefault="005D016D" w:rsidP="0079394A">
            <w:pPr>
              <w:pStyle w:val="Datum"/>
              <w:tabs>
                <w:tab w:val="left" w:pos="850"/>
                <w:tab w:val="left" w:pos="6407"/>
                <w:tab w:val="left" w:pos="7994"/>
              </w:tabs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Schule</w:t>
            </w:r>
          </w:p>
        </w:tc>
      </w:tr>
      <w:tr w:rsidR="005D016D" w14:paraId="280B1D74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4BEDB53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794F0D2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68B84DC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018CEFE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16DC99F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3EC46F4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4D75BB2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898A3D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3205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D69C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341FB08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6972FDA5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10EDEC2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1288991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1D64C3F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3DBDD92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3741916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6B25EE4B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7B7980C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F4D2F7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31A2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0663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A4D864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0ECF0FD0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2933A78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3DAF090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7EF9948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47C4C49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62B750F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2DAADC38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1237207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389E4C4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BE0C54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C7F2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6862F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4476877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D016D" w14:paraId="62674298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426" w:type="dxa"/>
            <w:vMerge/>
            <w:tcBorders>
              <w:left w:val="nil"/>
            </w:tcBorders>
          </w:tcPr>
          <w:p w14:paraId="67E55F5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nil"/>
            </w:tcBorders>
            <w:vAlign w:val="center"/>
          </w:tcPr>
          <w:p w14:paraId="6586FB2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065DAE49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947" w:type="dxa"/>
            <w:tcBorders>
              <w:top w:val="single" w:sz="2" w:space="0" w:color="auto"/>
            </w:tcBorders>
            <w:vAlign w:val="center"/>
          </w:tcPr>
          <w:p w14:paraId="52F3D2F4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  <w:p w14:paraId="6EF0A976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single" w:sz="2" w:space="0" w:color="auto"/>
            </w:tcBorders>
            <w:vAlign w:val="center"/>
          </w:tcPr>
          <w:p w14:paraId="21A2175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</w:tr>
      <w:tr w:rsidR="005D016D" w14:paraId="6F5BC0D2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26" w:type="dxa"/>
            <w:vMerge/>
          </w:tcPr>
          <w:p w14:paraId="2E72AC11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64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03FE2C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B43D5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9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618EC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A46F617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2E012AC8" w14:textId="77777777" w:rsidR="005D016D" w:rsidRDefault="005D016D" w:rsidP="005D016D">
      <w:pPr>
        <w:rPr>
          <w:rFonts w:ascii="Arial" w:hAnsi="Arial" w:cs="Arial"/>
          <w:bCs/>
        </w:rPr>
      </w:pPr>
    </w:p>
    <w:p w14:paraId="4CA2711B" w14:textId="77777777" w:rsidR="005D016D" w:rsidRPr="00E60F9C" w:rsidRDefault="005D016D" w:rsidP="005D016D">
      <w:pPr>
        <w:pStyle w:val="Beschriftung"/>
        <w:spacing w:after="160"/>
        <w:rPr>
          <w:b/>
          <w:bCs/>
          <w:sz w:val="24"/>
          <w:szCs w:val="24"/>
        </w:rPr>
      </w:pPr>
      <w:r w:rsidRPr="00E60F9C">
        <w:rPr>
          <w:b/>
          <w:bCs/>
          <w:sz w:val="24"/>
          <w:szCs w:val="24"/>
        </w:rPr>
        <w:lastRenderedPageBreak/>
        <w:t>Weitere Erfahrungen und Qualifikationen</w:t>
      </w:r>
    </w:p>
    <w:p w14:paraId="0ED9EAC9" w14:textId="77777777" w:rsidR="005D016D" w:rsidRPr="00E60F9C" w:rsidRDefault="005D016D" w:rsidP="00E60F9C">
      <w:pPr>
        <w:pStyle w:val="Beschriftung"/>
        <w:spacing w:after="120" w:line="240" w:lineRule="atLeast"/>
        <w:rPr>
          <w:sz w:val="22"/>
          <w:szCs w:val="22"/>
        </w:rPr>
      </w:pPr>
      <w:r w:rsidRPr="00E60F9C">
        <w:rPr>
          <w:sz w:val="22"/>
          <w:szCs w:val="22"/>
        </w:rPr>
        <w:t>Falls spez. Aus- und Weiterbildungen, Führungserfahrung von über 5 Jahren, Erziehungs- oder Lehrerfahrung, etc. berücksichtigt werden sollen, müssen diese nachfolgend oder in einem Beglei</w:t>
      </w:r>
      <w:r w:rsidRPr="00E60F9C">
        <w:rPr>
          <w:sz w:val="22"/>
          <w:szCs w:val="22"/>
        </w:rPr>
        <w:t>t</w:t>
      </w:r>
      <w:r w:rsidRPr="00E60F9C">
        <w:rPr>
          <w:sz w:val="22"/>
          <w:szCs w:val="22"/>
        </w:rPr>
        <w:t>schreiben (inkl. allfälligen Beilagen, z.B. tabellarischer Lebenslauf) darg</w:t>
      </w:r>
      <w:r w:rsidRPr="00E60F9C">
        <w:rPr>
          <w:sz w:val="22"/>
          <w:szCs w:val="22"/>
        </w:rPr>
        <w:t>e</w:t>
      </w:r>
      <w:r w:rsidRPr="00E60F9C">
        <w:rPr>
          <w:sz w:val="22"/>
          <w:szCs w:val="22"/>
        </w:rPr>
        <w:t>stellt werden:</w:t>
      </w:r>
    </w:p>
    <w:tbl>
      <w:tblPr>
        <w:tblW w:w="9781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D016D" w14:paraId="741130B0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3838"/>
        </w:trPr>
        <w:tc>
          <w:tcPr>
            <w:tcW w:w="9781" w:type="dxa"/>
          </w:tcPr>
          <w:p w14:paraId="5910C98E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5285C38D" w14:textId="77777777" w:rsidR="005D016D" w:rsidRPr="00E60F9C" w:rsidRDefault="005D016D" w:rsidP="005D016D">
      <w:pPr>
        <w:pStyle w:val="Beschriftung"/>
        <w:spacing w:before="360" w:after="160"/>
        <w:rPr>
          <w:b/>
          <w:bCs/>
          <w:sz w:val="24"/>
          <w:szCs w:val="24"/>
        </w:rPr>
      </w:pPr>
      <w:proofErr w:type="spellStart"/>
      <w:r w:rsidRPr="00E60F9C">
        <w:rPr>
          <w:b/>
          <w:bCs/>
          <w:sz w:val="24"/>
          <w:szCs w:val="24"/>
        </w:rPr>
        <w:t>Beilagenverzeichnis</w:t>
      </w:r>
      <w:proofErr w:type="spellEnd"/>
      <w:r w:rsidRPr="00E60F9C">
        <w:rPr>
          <w:b/>
          <w:bCs/>
          <w:sz w:val="24"/>
          <w:szCs w:val="24"/>
        </w:rPr>
        <w:t>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5D016D" w14:paraId="7F443447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vAlign w:val="center"/>
          </w:tcPr>
          <w:p w14:paraId="70ABDC8D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 w:after="120"/>
              <w:jc w:val="center"/>
              <w:rPr>
                <w:rFonts w:ascii="Arial" w:hAnsi="Arial" w:cs="Arial"/>
                <w:sz w:val="30"/>
              </w:rPr>
            </w:pPr>
            <w:r>
              <w:rPr>
                <w:rFonts w:ascii="Arial" w:hAnsi="Arial" w:cs="Arial"/>
                <w:sz w:val="30"/>
              </w:rPr>
              <w:sym w:font="Wingdings 2" w:char="F053"/>
            </w:r>
          </w:p>
        </w:tc>
        <w:tc>
          <w:tcPr>
            <w:tcW w:w="9355" w:type="dxa"/>
            <w:vAlign w:val="center"/>
          </w:tcPr>
          <w:p w14:paraId="0C38EF6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Zertifikate/Abschlussbestätigungen absolvierter Aus- und Weiterbildungen </w:t>
            </w:r>
          </w:p>
        </w:tc>
      </w:tr>
      <w:tr w:rsidR="005D016D" w14:paraId="501C24F1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vAlign w:val="center"/>
          </w:tcPr>
          <w:p w14:paraId="7696720A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 w:after="120"/>
              <w:jc w:val="center"/>
              <w:rPr>
                <w:rFonts w:ascii="Arial" w:hAnsi="Arial" w:cs="Arial"/>
                <w:sz w:val="30"/>
              </w:rPr>
            </w:pPr>
            <w:r>
              <w:rPr>
                <w:rFonts w:ascii="Arial" w:hAnsi="Arial" w:cs="Arial"/>
                <w:sz w:val="30"/>
              </w:rPr>
              <w:sym w:font="Wingdings 2" w:char="F053"/>
            </w:r>
          </w:p>
        </w:tc>
        <w:tc>
          <w:tcPr>
            <w:tcW w:w="9355" w:type="dxa"/>
            <w:vAlign w:val="center"/>
          </w:tcPr>
          <w:p w14:paraId="04A1D95B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Arbeitszeugnisse</w:t>
            </w:r>
          </w:p>
        </w:tc>
      </w:tr>
      <w:tr w:rsidR="005D016D" w14:paraId="146C8B6F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vAlign w:val="center"/>
          </w:tcPr>
          <w:p w14:paraId="62C203D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48197A10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tabellarischer Lebenslauf </w:t>
            </w:r>
          </w:p>
        </w:tc>
      </w:tr>
      <w:tr w:rsidR="005D016D" w14:paraId="5CFD8B08" w14:textId="77777777" w:rsidTr="007939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26" w:type="dxa"/>
            <w:vAlign w:val="center"/>
          </w:tcPr>
          <w:p w14:paraId="232DF013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345FDF12" w14:textId="77777777" w:rsidR="005D016D" w:rsidRDefault="005D016D" w:rsidP="0079394A">
            <w:pPr>
              <w:tabs>
                <w:tab w:val="left" w:pos="850"/>
                <w:tab w:val="left" w:pos="6407"/>
                <w:tab w:val="left" w:pos="7994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weitere Beilagen: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5CB956A" w14:textId="77777777" w:rsidR="005D016D" w:rsidRDefault="005D016D" w:rsidP="005D016D">
      <w:pPr>
        <w:jc w:val="both"/>
        <w:rPr>
          <w:rFonts w:ascii="Arial" w:hAnsi="Arial" w:cs="Arial"/>
          <w:sz w:val="22"/>
        </w:rPr>
      </w:pPr>
    </w:p>
    <w:p w14:paraId="6E2FBF5F" w14:textId="77777777" w:rsidR="005D016D" w:rsidRDefault="005D016D" w:rsidP="005D016D">
      <w:pPr>
        <w:jc w:val="both"/>
        <w:rPr>
          <w:rFonts w:ascii="Arial" w:hAnsi="Arial" w:cs="Arial"/>
          <w:sz w:val="22"/>
        </w:rPr>
      </w:pPr>
    </w:p>
    <w:p w14:paraId="38CDA4BC" w14:textId="77777777" w:rsidR="005D016D" w:rsidRDefault="005D016D" w:rsidP="005D016D">
      <w:pPr>
        <w:jc w:val="both"/>
        <w:rPr>
          <w:rFonts w:ascii="Arial" w:hAnsi="Arial" w:cs="Arial"/>
          <w:sz w:val="22"/>
        </w:rPr>
      </w:pPr>
    </w:p>
    <w:p w14:paraId="443598A3" w14:textId="77777777" w:rsidR="005D016D" w:rsidRDefault="005D016D" w:rsidP="005D016D">
      <w:pPr>
        <w:jc w:val="both"/>
        <w:rPr>
          <w:rFonts w:ascii="Arial" w:hAnsi="Arial" w:cs="Arial"/>
          <w:sz w:val="22"/>
        </w:rPr>
      </w:pPr>
    </w:p>
    <w:p w14:paraId="572D84F9" w14:textId="77777777" w:rsidR="005D016D" w:rsidRDefault="005D016D" w:rsidP="005D016D">
      <w:pPr>
        <w:jc w:val="both"/>
        <w:rPr>
          <w:rFonts w:ascii="Arial" w:hAnsi="Arial" w:cs="Arial"/>
          <w:sz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694"/>
        <w:gridCol w:w="1417"/>
        <w:gridCol w:w="4039"/>
      </w:tblGrid>
      <w:tr w:rsidR="005D016D" w14:paraId="3CDE6285" w14:textId="77777777" w:rsidTr="0079394A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701" w:type="dxa"/>
            <w:vAlign w:val="bottom"/>
          </w:tcPr>
          <w:p w14:paraId="0853238B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Ort und D</w:t>
            </w:r>
            <w:r>
              <w:rPr>
                <w:rFonts w:ascii="Arial" w:hAnsi="Arial" w:cs="Arial"/>
                <w:sz w:val="22"/>
              </w:rPr>
              <w:t>a</w:t>
            </w:r>
            <w:r>
              <w:rPr>
                <w:rFonts w:ascii="Arial" w:hAnsi="Arial" w:cs="Arial"/>
                <w:sz w:val="22"/>
              </w:rPr>
              <w:t>tum:</w:t>
            </w:r>
          </w:p>
        </w:tc>
        <w:tc>
          <w:tcPr>
            <w:tcW w:w="2694" w:type="dxa"/>
            <w:tcBorders>
              <w:bottom w:val="single" w:sz="2" w:space="0" w:color="auto"/>
            </w:tcBorders>
            <w:vAlign w:val="bottom"/>
          </w:tcPr>
          <w:p w14:paraId="7887523A" w14:textId="77777777" w:rsidR="005D016D" w:rsidRDefault="005D016D" w:rsidP="0079394A">
            <w:pPr>
              <w:tabs>
                <w:tab w:val="left" w:pos="284"/>
                <w:tab w:val="left" w:pos="567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" w:name="Text9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1417" w:type="dxa"/>
            <w:vAlign w:val="bottom"/>
          </w:tcPr>
          <w:p w14:paraId="7A6A66E4" w14:textId="77777777" w:rsidR="005D016D" w:rsidRDefault="005D016D" w:rsidP="0079394A">
            <w:pPr>
              <w:tabs>
                <w:tab w:val="left" w:pos="284"/>
                <w:tab w:val="left" w:pos="567"/>
                <w:tab w:val="left" w:pos="1620"/>
              </w:tabs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highlight w:val="yellow"/>
              </w:rPr>
              <w:t>Unte</w:t>
            </w:r>
            <w:r>
              <w:rPr>
                <w:rFonts w:ascii="Arial" w:hAnsi="Arial" w:cs="Arial"/>
                <w:sz w:val="22"/>
                <w:highlight w:val="yellow"/>
              </w:rPr>
              <w:t>r</w:t>
            </w:r>
            <w:r>
              <w:rPr>
                <w:rFonts w:ascii="Arial" w:hAnsi="Arial" w:cs="Arial"/>
                <w:sz w:val="22"/>
                <w:highlight w:val="yellow"/>
              </w:rPr>
              <w:t>schrift:</w:t>
            </w:r>
          </w:p>
        </w:tc>
        <w:tc>
          <w:tcPr>
            <w:tcW w:w="4039" w:type="dxa"/>
            <w:tcBorders>
              <w:bottom w:val="single" w:sz="2" w:space="0" w:color="auto"/>
            </w:tcBorders>
            <w:vAlign w:val="bottom"/>
          </w:tcPr>
          <w:p w14:paraId="5EFA215A" w14:textId="77777777" w:rsidR="005D016D" w:rsidRDefault="005D016D" w:rsidP="0079394A">
            <w:pPr>
              <w:tabs>
                <w:tab w:val="left" w:pos="284"/>
                <w:tab w:val="left" w:pos="567"/>
                <w:tab w:val="left" w:pos="1478"/>
              </w:tabs>
              <w:spacing w:line="360" w:lineRule="atLeast"/>
              <w:rPr>
                <w:rFonts w:ascii="Arial" w:hAnsi="Arial" w:cs="Arial"/>
                <w:sz w:val="22"/>
              </w:rPr>
            </w:pPr>
          </w:p>
        </w:tc>
      </w:tr>
    </w:tbl>
    <w:p w14:paraId="49DB23CE" w14:textId="77777777" w:rsidR="005D016D" w:rsidRDefault="005D016D" w:rsidP="005D016D">
      <w:pPr>
        <w:pStyle w:val="Kopfzeile"/>
      </w:pPr>
    </w:p>
    <w:p w14:paraId="300746CE" w14:textId="77777777" w:rsidR="005D016D" w:rsidRPr="00A2269C" w:rsidRDefault="005D016D" w:rsidP="005D016D">
      <w:pPr>
        <w:pStyle w:val="Kopfzeile"/>
        <w:rPr>
          <w:rFonts w:ascii="Arial" w:hAnsi="Arial" w:cs="Arial"/>
        </w:rPr>
      </w:pPr>
      <w:r w:rsidRPr="00A2269C">
        <w:rPr>
          <w:rFonts w:ascii="Arial" w:hAnsi="Arial" w:cs="Arial"/>
        </w:rPr>
        <w:t>Version; Juni 2012</w:t>
      </w:r>
    </w:p>
    <w:sectPr w:rsidR="005D016D" w:rsidRPr="00A2269C" w:rsidSect="008A6445"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191" w:left="1418" w:header="964" w:footer="53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7F40" w14:textId="77777777" w:rsidR="00E35812" w:rsidRDefault="00E35812" w:rsidP="00F91D37">
      <w:pPr>
        <w:spacing w:line="240" w:lineRule="auto"/>
      </w:pPr>
      <w:r>
        <w:separator/>
      </w:r>
    </w:p>
  </w:endnote>
  <w:endnote w:type="continuationSeparator" w:id="0">
    <w:p w14:paraId="42F05EEF" w14:textId="77777777" w:rsidR="00E35812" w:rsidRDefault="00E35812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581D" w14:textId="77777777" w:rsidR="00695E44" w:rsidRPr="00BE2966" w:rsidRDefault="00695E44" w:rsidP="006C62E1">
    <w:pPr>
      <w:pStyle w:val="Fuzeile"/>
      <w:rPr>
        <w:noProof/>
        <w:color w:val="FFFFFF" w:themeColor="background1"/>
        <w:lang w:eastAsia="de-CH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EC56CC1" wp14:editId="76EA2DE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899795" cy="514350"/>
              <wp:effectExtent l="0" t="0" r="14605" b="0"/>
              <wp:wrapSquare wrapText="bothSides"/>
              <wp:docPr id="866149743" name="Textfeld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000" cy="51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342D1" w14:textId="77777777" w:rsidR="00695E44" w:rsidRPr="005C6148" w:rsidRDefault="00695E44" w:rsidP="00CD775B">
                          <w:pPr>
                            <w:pStyle w:val="Seitenzahlen"/>
                          </w:pPr>
                          <w:r>
                            <w:t xml:space="preserve">Seite </w:t>
                          </w: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Pr="00452D49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5C6148">
                            <w:fldChar w:fldCharType="end"/>
                          </w:r>
                          <w:r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17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34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56CC1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alt="&quot;&quot;" style="position:absolute;margin-left:19.65pt;margin-top:0;width:70.85pt;height:40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" filled="f" stroked="f" strokeweight=".5pt">
              <v:textbox inset="0,0,0,9.5mm">
                <w:txbxContent>
                  <w:p w14:paraId="482342D1" w14:textId="77777777" w:rsidR="00695E44" w:rsidRPr="005C6148" w:rsidRDefault="00695E44" w:rsidP="00CD775B">
                    <w:pPr>
                      <w:pStyle w:val="Seitenzahlen"/>
                    </w:pPr>
                    <w:r>
                      <w:t xml:space="preserve">Seite </w:t>
                    </w: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Pr="00452D49">
                      <w:rPr>
                        <w:noProof/>
                        <w:lang w:val="de-DE"/>
                      </w:rPr>
                      <w:t>5</w:t>
                    </w:r>
                    <w:r w:rsidRPr="005C6148">
                      <w:fldChar w:fldCharType="end"/>
                    </w:r>
                    <w:r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17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F191D0A" w14:textId="77777777" w:rsidR="00F647BB" w:rsidRDefault="00695E44">
    <w:pPr>
      <w:pStyle w:val="Fuzeile"/>
    </w:pPr>
    <w:r w:rsidRPr="00CB1869">
      <w:rPr>
        <w:noProof/>
        <w:lang w:eastAsia="de-CH"/>
      </w:rPr>
      <w:t xml:space="preserve">HFS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Ruchti-Weg 7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4143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Telefon +41 61 701 81 00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info@hfs-dornach.ch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www.hfs-dornach.ch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2A88" w14:textId="77777777" w:rsidR="00040E69" w:rsidRPr="00BE2966" w:rsidRDefault="00040E69" w:rsidP="006C62E1">
    <w:pPr>
      <w:pStyle w:val="Fuzeile"/>
      <w:rPr>
        <w:noProof/>
        <w:color w:val="FFFFFF" w:themeColor="background1"/>
        <w:lang w:eastAsia="de-CH"/>
      </w:rPr>
    </w:pPr>
  </w:p>
  <w:p w14:paraId="17289021" w14:textId="77777777" w:rsidR="00040E69" w:rsidRDefault="00040E69">
    <w:pPr>
      <w:pStyle w:val="Fuzeile"/>
    </w:pPr>
    <w:r w:rsidRPr="00CB1869">
      <w:rPr>
        <w:noProof/>
        <w:lang w:eastAsia="de-CH"/>
      </w:rPr>
      <w:t xml:space="preserve">HFS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Ruchti-Weg 7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4143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Telefon +41 61 701 81 00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info@hfs-dornach.ch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www.hfs-dornach.ch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0AB2" w14:textId="77777777" w:rsidR="00E35812" w:rsidRDefault="00E35812" w:rsidP="008F631C">
      <w:pPr>
        <w:pStyle w:val="Funotentrennlinie"/>
      </w:pPr>
    </w:p>
  </w:footnote>
  <w:footnote w:type="continuationSeparator" w:id="0">
    <w:p w14:paraId="4AFA44AB" w14:textId="77777777" w:rsidR="00E35812" w:rsidRDefault="00E35812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11B6" w14:textId="77777777" w:rsidR="00040E69" w:rsidRDefault="00040E69" w:rsidP="00BA7789">
    <w:pPr>
      <w:pStyle w:val="Kopfzeile"/>
      <w:spacing w:after="700"/>
    </w:pPr>
    <w:r>
      <w:rPr>
        <w:noProof/>
        <w14:cntxtAlts w14:val="0"/>
      </w:rPr>
      <w:drawing>
        <wp:anchor distT="0" distB="0" distL="114300" distR="114300" simplePos="0" relativeHeight="251663360" behindDoc="1" locked="1" layoutInCell="1" allowOverlap="1" wp14:anchorId="240A8A6B" wp14:editId="436CF6C6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774800" cy="374400"/>
          <wp:effectExtent l="0" t="0" r="0" b="6985"/>
          <wp:wrapTopAndBottom/>
          <wp:docPr id="1646032297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02289" name="Grafik 3899022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48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D64B62" w14:textId="77777777" w:rsidR="00040E69" w:rsidRPr="004F31BA" w:rsidRDefault="00040E69">
    <w:pPr>
      <w:pStyle w:val="Kopfzeile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" o:bullet="t">
        <v:imagedata r:id="rId1" o:title="Vorlagenbauer Icon 32x32"/>
      </v:shape>
    </w:pict>
  </w:numPicBullet>
  <w:abstractNum w:abstractNumId="0" w15:restartNumberingAfterBreak="0">
    <w:nsid w:val="FFFFFF89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4"/>
      <w:numFmt w:val="decimal"/>
      <w:lvlText w:val="%1."/>
      <w:lvlJc w:val="left"/>
      <w:pPr>
        <w:tabs>
          <w:tab w:val="num" w:pos="700"/>
        </w:tabs>
        <w:ind w:left="700" w:hanging="700"/>
      </w:pPr>
      <w:rPr>
        <w:rFonts w:hint="default"/>
      </w:rPr>
    </w:lvl>
  </w:abstractNum>
  <w:abstractNum w:abstractNumId="2" w15:restartNumberingAfterBreak="0">
    <w:nsid w:val="035164E8"/>
    <w:multiLevelType w:val="multilevel"/>
    <w:tmpl w:val="660C520A"/>
    <w:numStyleLink w:val="NummerierteberschriftenListe"/>
  </w:abstractNum>
  <w:abstractNum w:abstractNumId="3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A711C"/>
    <w:multiLevelType w:val="hybridMultilevel"/>
    <w:tmpl w:val="79A0922C"/>
    <w:lvl w:ilvl="0" w:tplc="C2DE3EBE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A86227"/>
    <w:multiLevelType w:val="hybridMultilevel"/>
    <w:tmpl w:val="9B6286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06D5B"/>
    <w:multiLevelType w:val="multilevel"/>
    <w:tmpl w:val="5D82B86E"/>
    <w:numStyleLink w:val="Reglement"/>
  </w:abstractNum>
  <w:abstractNum w:abstractNumId="7" w15:restartNumberingAfterBreak="0">
    <w:nsid w:val="0FD2216F"/>
    <w:multiLevelType w:val="multilevel"/>
    <w:tmpl w:val="31C22C22"/>
    <w:numStyleLink w:val="AufzhlungenListe"/>
  </w:abstractNum>
  <w:abstractNum w:abstractNumId="8" w15:restartNumberingAfterBreak="0">
    <w:nsid w:val="12847DE2"/>
    <w:multiLevelType w:val="multilevel"/>
    <w:tmpl w:val="5D82B86E"/>
    <w:numStyleLink w:val="Reglement"/>
  </w:abstractNum>
  <w:abstractNum w:abstractNumId="9" w15:restartNumberingAfterBreak="0">
    <w:nsid w:val="1C121042"/>
    <w:multiLevelType w:val="multilevel"/>
    <w:tmpl w:val="5D82B86E"/>
    <w:numStyleLink w:val="Reglement"/>
  </w:abstractNum>
  <w:abstractNum w:abstractNumId="10" w15:restartNumberingAfterBreak="0">
    <w:nsid w:val="21ED3E4F"/>
    <w:multiLevelType w:val="multilevel"/>
    <w:tmpl w:val="5D82B86E"/>
    <w:numStyleLink w:val="Reglement"/>
  </w:abstractNum>
  <w:abstractNum w:abstractNumId="11" w15:restartNumberingAfterBreak="0">
    <w:nsid w:val="22BD6215"/>
    <w:multiLevelType w:val="multilevel"/>
    <w:tmpl w:val="31C22C22"/>
    <w:styleLink w:val="AufzhlungenListe"/>
    <w:lvl w:ilvl="0">
      <w:start w:val="1"/>
      <w:numFmt w:val="bullet"/>
      <w:pStyle w:val="Aufzhlung1"/>
      <w:lvlText w:val="•"/>
      <w:lvlJc w:val="left"/>
      <w:pPr>
        <w:tabs>
          <w:tab w:val="num" w:pos="284"/>
        </w:tabs>
        <w:ind w:left="567" w:hanging="283"/>
      </w:pPr>
      <w:rPr>
        <w:rFonts w:ascii="Arial" w:hAnsi="Arial" w:hint="default"/>
      </w:rPr>
    </w:lvl>
    <w:lvl w:ilvl="1">
      <w:start w:val="1"/>
      <w:numFmt w:val="bullet"/>
      <w:pStyle w:val="Aufzhlung2"/>
      <w:lvlText w:val="•"/>
      <w:lvlJc w:val="left"/>
      <w:pPr>
        <w:tabs>
          <w:tab w:val="num" w:pos="567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pStyle w:val="Aufzhlung3"/>
      <w:lvlText w:val="•"/>
      <w:lvlJc w:val="left"/>
      <w:pPr>
        <w:ind w:left="1134" w:hanging="283"/>
      </w:pPr>
      <w:rPr>
        <w:rFonts w:ascii="Arial" w:hAnsi="Arial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5D05968"/>
    <w:multiLevelType w:val="multilevel"/>
    <w:tmpl w:val="660C520A"/>
    <w:numStyleLink w:val="NummerierteberschriftenListe"/>
  </w:abstractNum>
  <w:abstractNum w:abstractNumId="13" w15:restartNumberingAfterBreak="0">
    <w:nsid w:val="2B4D60D5"/>
    <w:multiLevelType w:val="multilevel"/>
    <w:tmpl w:val="31C22C22"/>
    <w:numStyleLink w:val="AufzhlungenListe"/>
  </w:abstractNum>
  <w:abstractNum w:abstractNumId="14" w15:restartNumberingAfterBreak="0">
    <w:nsid w:val="2CB31A48"/>
    <w:multiLevelType w:val="multilevel"/>
    <w:tmpl w:val="660C520A"/>
    <w:numStyleLink w:val="NummerierteberschriftenListe"/>
  </w:abstractNum>
  <w:abstractNum w:abstractNumId="15" w15:restartNumberingAfterBreak="0">
    <w:nsid w:val="360C3605"/>
    <w:multiLevelType w:val="multilevel"/>
    <w:tmpl w:val="5D82B86E"/>
    <w:numStyleLink w:val="Reglement"/>
  </w:abstractNum>
  <w:abstractNum w:abstractNumId="16" w15:restartNumberingAfterBreak="0">
    <w:nsid w:val="37BE29D9"/>
    <w:multiLevelType w:val="multilevel"/>
    <w:tmpl w:val="31C22C22"/>
    <w:numStyleLink w:val="AufzhlungenListe"/>
  </w:abstractNum>
  <w:abstractNum w:abstractNumId="17" w15:restartNumberingAfterBreak="0">
    <w:nsid w:val="4BAC5477"/>
    <w:multiLevelType w:val="multilevel"/>
    <w:tmpl w:val="31C22C22"/>
    <w:numStyleLink w:val="AufzhlungenListe"/>
  </w:abstractNum>
  <w:abstractNum w:abstractNumId="18" w15:restartNumberingAfterBreak="0">
    <w:nsid w:val="4BAE26A0"/>
    <w:multiLevelType w:val="multilevel"/>
    <w:tmpl w:val="5D82B86E"/>
    <w:styleLink w:val="Reglement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7"/>
      </w:rPr>
    </w:lvl>
    <w:lvl w:ilvl="1">
      <w:start w:val="1"/>
      <w:numFmt w:val="ordinal"/>
      <w:lvlText w:val="%1.%2"/>
      <w:lvlJc w:val="left"/>
      <w:pPr>
        <w:ind w:left="510" w:hanging="510"/>
      </w:pPr>
      <w:rPr>
        <w:rFonts w:hint="default"/>
        <w:sz w:val="22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9" w:hanging="369"/>
      </w:pPr>
      <w:rPr>
        <w:rFonts w:hint="default"/>
        <w:sz w:val="16"/>
      </w:rPr>
    </w:lvl>
    <w:lvl w:ilvl="4">
      <w:start w:val="1"/>
      <w:numFmt w:val="decimal"/>
      <w:lvlText w:val="%4.%5."/>
      <w:lvlJc w:val="left"/>
      <w:pPr>
        <w:ind w:left="369" w:hanging="369"/>
      </w:pPr>
      <w:rPr>
        <w:rFonts w:hint="default"/>
        <w:sz w:val="16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9" w:hanging="227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3022BC8"/>
    <w:multiLevelType w:val="multilevel"/>
    <w:tmpl w:val="660C520A"/>
    <w:styleLink w:val="NummerierteberschriftenListe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567" w:hanging="283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992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559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567" w:hanging="283"/>
      </w:pPr>
      <w:rPr>
        <w:rFonts w:hint="default"/>
      </w:rPr>
    </w:lvl>
  </w:abstractNum>
  <w:abstractNum w:abstractNumId="20" w15:restartNumberingAfterBreak="0">
    <w:nsid w:val="577D2DF2"/>
    <w:multiLevelType w:val="multilevel"/>
    <w:tmpl w:val="5D82B86E"/>
    <w:numStyleLink w:val="Reglement"/>
  </w:abstractNum>
  <w:abstractNum w:abstractNumId="21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272030E"/>
    <w:multiLevelType w:val="multilevel"/>
    <w:tmpl w:val="5D82B86E"/>
    <w:numStyleLink w:val="Reglement"/>
  </w:abstractNum>
  <w:abstractNum w:abstractNumId="23" w15:restartNumberingAfterBreak="0">
    <w:nsid w:val="672D76D8"/>
    <w:multiLevelType w:val="multilevel"/>
    <w:tmpl w:val="660C520A"/>
    <w:numStyleLink w:val="NummerierteberschriftenListe"/>
  </w:abstractNum>
  <w:abstractNum w:abstractNumId="24" w15:restartNumberingAfterBreak="0">
    <w:nsid w:val="6EE4694F"/>
    <w:multiLevelType w:val="multilevel"/>
    <w:tmpl w:val="5D82B86E"/>
    <w:numStyleLink w:val="Reglement"/>
  </w:abstractNum>
  <w:abstractNum w:abstractNumId="25" w15:restartNumberingAfterBreak="0">
    <w:nsid w:val="721D16FF"/>
    <w:multiLevelType w:val="multilevel"/>
    <w:tmpl w:val="5D82B86E"/>
    <w:numStyleLink w:val="Reglement"/>
  </w:abstractNum>
  <w:abstractNum w:abstractNumId="26" w15:restartNumberingAfterBreak="0">
    <w:nsid w:val="758F39BC"/>
    <w:multiLevelType w:val="multilevel"/>
    <w:tmpl w:val="12E2BE4A"/>
    <w:lvl w:ilvl="0">
      <w:start w:val="1"/>
      <w:numFmt w:val="decimal"/>
      <w:pStyle w:val="berschrift1nummeriertReglement"/>
      <w:lvlText w:val="%1."/>
      <w:lvlJc w:val="left"/>
      <w:pPr>
        <w:ind w:left="510" w:hanging="510"/>
      </w:pPr>
      <w:rPr>
        <w:rFonts w:hint="default"/>
        <w:sz w:val="27"/>
      </w:rPr>
    </w:lvl>
    <w:lvl w:ilvl="1">
      <w:start w:val="1"/>
      <w:numFmt w:val="ordinal"/>
      <w:pStyle w:val="berschrift2nummeriertReglement"/>
      <w:lvlText w:val="%1.%2"/>
      <w:lvlJc w:val="left"/>
      <w:pPr>
        <w:ind w:left="510" w:hanging="510"/>
      </w:pPr>
      <w:rPr>
        <w:rFonts w:hint="default"/>
        <w:sz w:val="22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merierung1Reglement"/>
      <w:lvlText w:val="%4."/>
      <w:lvlJc w:val="left"/>
      <w:pPr>
        <w:ind w:left="510" w:hanging="510"/>
      </w:pPr>
      <w:rPr>
        <w:rFonts w:hint="default"/>
        <w:sz w:val="16"/>
      </w:rPr>
    </w:lvl>
    <w:lvl w:ilvl="4">
      <w:start w:val="1"/>
      <w:numFmt w:val="decimal"/>
      <w:pStyle w:val="Nummerierung2Reglement"/>
      <w:lvlText w:val="%4.%5."/>
      <w:lvlJc w:val="left"/>
      <w:pPr>
        <w:ind w:left="454" w:hanging="454"/>
      </w:pPr>
      <w:rPr>
        <w:rFonts w:hint="default"/>
        <w:sz w:val="16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pStyle w:val="Aufzhlung1Reglement"/>
      <w:lvlText w:val="•"/>
      <w:lvlJc w:val="left"/>
      <w:pPr>
        <w:ind w:left="510" w:hanging="368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5A872BB"/>
    <w:multiLevelType w:val="multilevel"/>
    <w:tmpl w:val="5D82B86E"/>
    <w:numStyleLink w:val="Reglement"/>
  </w:abstractNum>
  <w:abstractNum w:abstractNumId="28" w15:restartNumberingAfterBreak="0">
    <w:nsid w:val="7A3339A9"/>
    <w:multiLevelType w:val="multilevel"/>
    <w:tmpl w:val="31C22C22"/>
    <w:numStyleLink w:val="AufzhlungenListe"/>
  </w:abstractNum>
  <w:abstractNum w:abstractNumId="29" w15:restartNumberingAfterBreak="0">
    <w:nsid w:val="7C755971"/>
    <w:multiLevelType w:val="multilevel"/>
    <w:tmpl w:val="5086A6F2"/>
    <w:styleLink w:val="Traktanden"/>
    <w:lvl w:ilvl="0">
      <w:start w:val="1"/>
      <w:numFmt w:val="decimal"/>
      <w:pStyle w:val="Traktandum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11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Traktandum-Text"/>
      <w:suff w:val="nothing"/>
      <w:lvlText w:val="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E7A5DF2"/>
    <w:multiLevelType w:val="hybridMultilevel"/>
    <w:tmpl w:val="14D8113E"/>
    <w:lvl w:ilvl="0" w:tplc="7F6A6740">
      <w:start w:val="1"/>
      <w:numFmt w:val="bullet"/>
      <w:pStyle w:val="ErstelltdurchVorlagenbauerchfrHFSDornach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2184">
    <w:abstractNumId w:val="21"/>
  </w:num>
  <w:num w:numId="2" w16cid:durableId="1073507391">
    <w:abstractNumId w:val="19"/>
  </w:num>
  <w:num w:numId="3" w16cid:durableId="1074162686">
    <w:abstractNumId w:val="11"/>
  </w:num>
  <w:num w:numId="4" w16cid:durableId="1038356840">
    <w:abstractNumId w:val="3"/>
  </w:num>
  <w:num w:numId="5" w16cid:durableId="12858479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683047">
    <w:abstractNumId w:val="13"/>
  </w:num>
  <w:num w:numId="7" w16cid:durableId="757867471">
    <w:abstractNumId w:val="25"/>
  </w:num>
  <w:num w:numId="8" w16cid:durableId="2043094968">
    <w:abstractNumId w:val="30"/>
  </w:num>
  <w:num w:numId="9" w16cid:durableId="394354220">
    <w:abstractNumId w:val="29"/>
  </w:num>
  <w:num w:numId="10" w16cid:durableId="1194536296">
    <w:abstractNumId w:val="16"/>
  </w:num>
  <w:num w:numId="11" w16cid:durableId="550266404">
    <w:abstractNumId w:val="17"/>
  </w:num>
  <w:num w:numId="12" w16cid:durableId="271548214">
    <w:abstractNumId w:val="7"/>
  </w:num>
  <w:num w:numId="13" w16cid:durableId="1707753864">
    <w:abstractNumId w:val="18"/>
  </w:num>
  <w:num w:numId="14" w16cid:durableId="1437360695">
    <w:abstractNumId w:val="12"/>
  </w:num>
  <w:num w:numId="15" w16cid:durableId="116802107">
    <w:abstractNumId w:val="8"/>
  </w:num>
  <w:num w:numId="16" w16cid:durableId="505898486">
    <w:abstractNumId w:val="22"/>
  </w:num>
  <w:num w:numId="17" w16cid:durableId="2024044405">
    <w:abstractNumId w:val="10"/>
  </w:num>
  <w:num w:numId="18" w16cid:durableId="843476228">
    <w:abstractNumId w:val="6"/>
  </w:num>
  <w:num w:numId="19" w16cid:durableId="1899633254">
    <w:abstractNumId w:val="27"/>
  </w:num>
  <w:num w:numId="20" w16cid:durableId="320617387">
    <w:abstractNumId w:val="20"/>
  </w:num>
  <w:num w:numId="21" w16cid:durableId="1220551025">
    <w:abstractNumId w:val="9"/>
  </w:num>
  <w:num w:numId="22" w16cid:durableId="1798135234">
    <w:abstractNumId w:val="14"/>
  </w:num>
  <w:num w:numId="23" w16cid:durableId="721516327">
    <w:abstractNumId w:val="24"/>
  </w:num>
  <w:num w:numId="24" w16cid:durableId="2001149544">
    <w:abstractNumId w:val="15"/>
  </w:num>
  <w:num w:numId="25" w16cid:durableId="1411806135">
    <w:abstractNumId w:val="26"/>
  </w:num>
  <w:num w:numId="26" w16cid:durableId="1003703657">
    <w:abstractNumId w:val="28"/>
  </w:num>
  <w:num w:numId="27" w16cid:durableId="597299897">
    <w:abstractNumId w:val="23"/>
  </w:num>
  <w:num w:numId="28" w16cid:durableId="1812937030">
    <w:abstractNumId w:val="0"/>
  </w:num>
  <w:num w:numId="29" w16cid:durableId="1967924852">
    <w:abstractNumId w:val="1"/>
  </w:num>
  <w:num w:numId="30" w16cid:durableId="2096245219">
    <w:abstractNumId w:val="4"/>
  </w:num>
  <w:num w:numId="31" w16cid:durableId="57744266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6D"/>
    <w:rsid w:val="00002978"/>
    <w:rsid w:val="00002B5D"/>
    <w:rsid w:val="00003A9F"/>
    <w:rsid w:val="0001010F"/>
    <w:rsid w:val="000137EC"/>
    <w:rsid w:val="00020E50"/>
    <w:rsid w:val="00025CEC"/>
    <w:rsid w:val="000266B7"/>
    <w:rsid w:val="00026A79"/>
    <w:rsid w:val="00032B92"/>
    <w:rsid w:val="00032BCD"/>
    <w:rsid w:val="00032F85"/>
    <w:rsid w:val="00032FC2"/>
    <w:rsid w:val="000355BF"/>
    <w:rsid w:val="000409C8"/>
    <w:rsid w:val="00040E69"/>
    <w:rsid w:val="00041700"/>
    <w:rsid w:val="00043269"/>
    <w:rsid w:val="0004777A"/>
    <w:rsid w:val="00055041"/>
    <w:rsid w:val="00063BC2"/>
    <w:rsid w:val="000701F1"/>
    <w:rsid w:val="00070BA5"/>
    <w:rsid w:val="00071780"/>
    <w:rsid w:val="000803EB"/>
    <w:rsid w:val="00080D51"/>
    <w:rsid w:val="00084406"/>
    <w:rsid w:val="00090380"/>
    <w:rsid w:val="0009083E"/>
    <w:rsid w:val="00093FA2"/>
    <w:rsid w:val="000947ED"/>
    <w:rsid w:val="00096E8E"/>
    <w:rsid w:val="000A1884"/>
    <w:rsid w:val="000A24EC"/>
    <w:rsid w:val="000A2660"/>
    <w:rsid w:val="000A295C"/>
    <w:rsid w:val="000A2BE5"/>
    <w:rsid w:val="000A5EA1"/>
    <w:rsid w:val="000B183F"/>
    <w:rsid w:val="000B201C"/>
    <w:rsid w:val="000B595D"/>
    <w:rsid w:val="000B6975"/>
    <w:rsid w:val="000C06C5"/>
    <w:rsid w:val="000C49C1"/>
    <w:rsid w:val="000D1743"/>
    <w:rsid w:val="000D1BB6"/>
    <w:rsid w:val="000D33D0"/>
    <w:rsid w:val="000D3F63"/>
    <w:rsid w:val="000D442F"/>
    <w:rsid w:val="000E7543"/>
    <w:rsid w:val="000E756F"/>
    <w:rsid w:val="000F1D2B"/>
    <w:rsid w:val="000F2461"/>
    <w:rsid w:val="000F4AF8"/>
    <w:rsid w:val="0010021F"/>
    <w:rsid w:val="00101745"/>
    <w:rsid w:val="00102345"/>
    <w:rsid w:val="00104B6A"/>
    <w:rsid w:val="001055E2"/>
    <w:rsid w:val="00106688"/>
    <w:rsid w:val="00107F09"/>
    <w:rsid w:val="001134C7"/>
    <w:rsid w:val="00113CB8"/>
    <w:rsid w:val="0012151C"/>
    <w:rsid w:val="00126A7A"/>
    <w:rsid w:val="00127BBA"/>
    <w:rsid w:val="00133CFB"/>
    <w:rsid w:val="0013547A"/>
    <w:rsid w:val="0013611B"/>
    <w:rsid w:val="001375AB"/>
    <w:rsid w:val="00144122"/>
    <w:rsid w:val="00145E6F"/>
    <w:rsid w:val="001514C0"/>
    <w:rsid w:val="00154677"/>
    <w:rsid w:val="001579A2"/>
    <w:rsid w:val="00157ECA"/>
    <w:rsid w:val="00165F95"/>
    <w:rsid w:val="0016774B"/>
    <w:rsid w:val="00167916"/>
    <w:rsid w:val="00171562"/>
    <w:rsid w:val="00171870"/>
    <w:rsid w:val="0017204E"/>
    <w:rsid w:val="00174454"/>
    <w:rsid w:val="00177D43"/>
    <w:rsid w:val="001916D0"/>
    <w:rsid w:val="00192AB4"/>
    <w:rsid w:val="001A2E39"/>
    <w:rsid w:val="001A3606"/>
    <w:rsid w:val="001A43BD"/>
    <w:rsid w:val="001A4679"/>
    <w:rsid w:val="001B0A7F"/>
    <w:rsid w:val="001C4A15"/>
    <w:rsid w:val="001C6228"/>
    <w:rsid w:val="001E18FE"/>
    <w:rsid w:val="001E73F4"/>
    <w:rsid w:val="001F0CDF"/>
    <w:rsid w:val="001F4A7E"/>
    <w:rsid w:val="001F4B8C"/>
    <w:rsid w:val="001F4F9B"/>
    <w:rsid w:val="00200CBA"/>
    <w:rsid w:val="00207ADD"/>
    <w:rsid w:val="00214EEC"/>
    <w:rsid w:val="00216D94"/>
    <w:rsid w:val="0022685B"/>
    <w:rsid w:val="0023018C"/>
    <w:rsid w:val="0023205B"/>
    <w:rsid w:val="002369CE"/>
    <w:rsid w:val="00240183"/>
    <w:rsid w:val="00243D92"/>
    <w:rsid w:val="00245BAA"/>
    <w:rsid w:val="002466D7"/>
    <w:rsid w:val="00247905"/>
    <w:rsid w:val="002522AA"/>
    <w:rsid w:val="0025644A"/>
    <w:rsid w:val="0026146C"/>
    <w:rsid w:val="00265789"/>
    <w:rsid w:val="0026602D"/>
    <w:rsid w:val="00267F71"/>
    <w:rsid w:val="002726D9"/>
    <w:rsid w:val="00273EBC"/>
    <w:rsid w:val="00274B98"/>
    <w:rsid w:val="0027532C"/>
    <w:rsid w:val="00283827"/>
    <w:rsid w:val="00283995"/>
    <w:rsid w:val="002900F4"/>
    <w:rsid w:val="00290E37"/>
    <w:rsid w:val="00292375"/>
    <w:rsid w:val="002A2BAD"/>
    <w:rsid w:val="002A4511"/>
    <w:rsid w:val="002A6277"/>
    <w:rsid w:val="002B1F0B"/>
    <w:rsid w:val="002B2B9D"/>
    <w:rsid w:val="002B496D"/>
    <w:rsid w:val="002B4A69"/>
    <w:rsid w:val="002B4AE5"/>
    <w:rsid w:val="002B551B"/>
    <w:rsid w:val="002C163B"/>
    <w:rsid w:val="002D0ECA"/>
    <w:rsid w:val="002D272F"/>
    <w:rsid w:val="002D3839"/>
    <w:rsid w:val="002D38AE"/>
    <w:rsid w:val="002D6D58"/>
    <w:rsid w:val="002D709C"/>
    <w:rsid w:val="002E7F96"/>
    <w:rsid w:val="002F06AA"/>
    <w:rsid w:val="002F68A2"/>
    <w:rsid w:val="0030245A"/>
    <w:rsid w:val="00302BB6"/>
    <w:rsid w:val="00303B73"/>
    <w:rsid w:val="00304C57"/>
    <w:rsid w:val="003065CA"/>
    <w:rsid w:val="00307A5B"/>
    <w:rsid w:val="00313B9E"/>
    <w:rsid w:val="0031404B"/>
    <w:rsid w:val="00314C63"/>
    <w:rsid w:val="00322AC9"/>
    <w:rsid w:val="0032330D"/>
    <w:rsid w:val="00333A1B"/>
    <w:rsid w:val="00335853"/>
    <w:rsid w:val="00337EC8"/>
    <w:rsid w:val="0034134D"/>
    <w:rsid w:val="00343A7F"/>
    <w:rsid w:val="00347F53"/>
    <w:rsid w:val="003505EC"/>
    <w:rsid w:val="003514EE"/>
    <w:rsid w:val="00363671"/>
    <w:rsid w:val="00364EE3"/>
    <w:rsid w:val="00367EE6"/>
    <w:rsid w:val="00371E1F"/>
    <w:rsid w:val="0037396C"/>
    <w:rsid w:val="0037405C"/>
    <w:rsid w:val="003757E4"/>
    <w:rsid w:val="00375834"/>
    <w:rsid w:val="00375CD2"/>
    <w:rsid w:val="00375CFC"/>
    <w:rsid w:val="00377872"/>
    <w:rsid w:val="00381BA9"/>
    <w:rsid w:val="0039124E"/>
    <w:rsid w:val="00394294"/>
    <w:rsid w:val="00395A1F"/>
    <w:rsid w:val="00396DAD"/>
    <w:rsid w:val="00397B92"/>
    <w:rsid w:val="003A0F8A"/>
    <w:rsid w:val="003A3244"/>
    <w:rsid w:val="003A796E"/>
    <w:rsid w:val="003C334B"/>
    <w:rsid w:val="003C3AED"/>
    <w:rsid w:val="003C3D32"/>
    <w:rsid w:val="003C7AA5"/>
    <w:rsid w:val="003D0D1E"/>
    <w:rsid w:val="003D0FAA"/>
    <w:rsid w:val="003E21A6"/>
    <w:rsid w:val="003E5F1E"/>
    <w:rsid w:val="003F012A"/>
    <w:rsid w:val="003F1A56"/>
    <w:rsid w:val="004032C2"/>
    <w:rsid w:val="004055D4"/>
    <w:rsid w:val="00417CAE"/>
    <w:rsid w:val="0042454D"/>
    <w:rsid w:val="0043314B"/>
    <w:rsid w:val="00444695"/>
    <w:rsid w:val="00452D49"/>
    <w:rsid w:val="0045362B"/>
    <w:rsid w:val="0046341E"/>
    <w:rsid w:val="00471D34"/>
    <w:rsid w:val="00472C7B"/>
    <w:rsid w:val="00480603"/>
    <w:rsid w:val="004815F1"/>
    <w:rsid w:val="00481867"/>
    <w:rsid w:val="00486DBB"/>
    <w:rsid w:val="00490DF7"/>
    <w:rsid w:val="00490FC3"/>
    <w:rsid w:val="00492683"/>
    <w:rsid w:val="00494FD7"/>
    <w:rsid w:val="00495F83"/>
    <w:rsid w:val="004A039B"/>
    <w:rsid w:val="004A21D1"/>
    <w:rsid w:val="004B0FDB"/>
    <w:rsid w:val="004B19C3"/>
    <w:rsid w:val="004B3225"/>
    <w:rsid w:val="004B3485"/>
    <w:rsid w:val="004B37DB"/>
    <w:rsid w:val="004C10C2"/>
    <w:rsid w:val="004C1329"/>
    <w:rsid w:val="004C3880"/>
    <w:rsid w:val="004C4B0F"/>
    <w:rsid w:val="004C6A16"/>
    <w:rsid w:val="004C7C30"/>
    <w:rsid w:val="004D0F2F"/>
    <w:rsid w:val="004D179F"/>
    <w:rsid w:val="004D3323"/>
    <w:rsid w:val="004D5B31"/>
    <w:rsid w:val="004E0E33"/>
    <w:rsid w:val="004E4F25"/>
    <w:rsid w:val="004F22CB"/>
    <w:rsid w:val="004F31BA"/>
    <w:rsid w:val="004F3283"/>
    <w:rsid w:val="00500294"/>
    <w:rsid w:val="00520FD1"/>
    <w:rsid w:val="00525B53"/>
    <w:rsid w:val="00526C93"/>
    <w:rsid w:val="00530AF4"/>
    <w:rsid w:val="005339AE"/>
    <w:rsid w:val="00535EA2"/>
    <w:rsid w:val="00536411"/>
    <w:rsid w:val="00537410"/>
    <w:rsid w:val="00541725"/>
    <w:rsid w:val="00543061"/>
    <w:rsid w:val="0054426E"/>
    <w:rsid w:val="00550787"/>
    <w:rsid w:val="00554D4C"/>
    <w:rsid w:val="005556CB"/>
    <w:rsid w:val="005603D4"/>
    <w:rsid w:val="00562128"/>
    <w:rsid w:val="00573306"/>
    <w:rsid w:val="00576439"/>
    <w:rsid w:val="00581551"/>
    <w:rsid w:val="00581CFD"/>
    <w:rsid w:val="00591832"/>
    <w:rsid w:val="00592841"/>
    <w:rsid w:val="00594186"/>
    <w:rsid w:val="00596992"/>
    <w:rsid w:val="00597F45"/>
    <w:rsid w:val="005A19CD"/>
    <w:rsid w:val="005A1C90"/>
    <w:rsid w:val="005A357F"/>
    <w:rsid w:val="005A5109"/>
    <w:rsid w:val="005A7BE5"/>
    <w:rsid w:val="005B201F"/>
    <w:rsid w:val="005B2829"/>
    <w:rsid w:val="005B337B"/>
    <w:rsid w:val="005B43CA"/>
    <w:rsid w:val="005B4DEC"/>
    <w:rsid w:val="005B6837"/>
    <w:rsid w:val="005B6E4D"/>
    <w:rsid w:val="005B6FD0"/>
    <w:rsid w:val="005C0C3C"/>
    <w:rsid w:val="005C2563"/>
    <w:rsid w:val="005C35F5"/>
    <w:rsid w:val="005C6148"/>
    <w:rsid w:val="005C61A5"/>
    <w:rsid w:val="005C7189"/>
    <w:rsid w:val="005D016D"/>
    <w:rsid w:val="005D2214"/>
    <w:rsid w:val="005D3D2E"/>
    <w:rsid w:val="005E105F"/>
    <w:rsid w:val="005E5468"/>
    <w:rsid w:val="005F1BBD"/>
    <w:rsid w:val="005F6B47"/>
    <w:rsid w:val="006027D7"/>
    <w:rsid w:val="00602EA1"/>
    <w:rsid w:val="006044D5"/>
    <w:rsid w:val="00606319"/>
    <w:rsid w:val="00606EF4"/>
    <w:rsid w:val="00617B57"/>
    <w:rsid w:val="00622481"/>
    <w:rsid w:val="00622FDC"/>
    <w:rsid w:val="00624F9A"/>
    <w:rsid w:val="00625020"/>
    <w:rsid w:val="00625A87"/>
    <w:rsid w:val="006368AB"/>
    <w:rsid w:val="00642F26"/>
    <w:rsid w:val="00642F29"/>
    <w:rsid w:val="00647B77"/>
    <w:rsid w:val="00650B3D"/>
    <w:rsid w:val="00650E5F"/>
    <w:rsid w:val="0065274C"/>
    <w:rsid w:val="00656C7A"/>
    <w:rsid w:val="00657295"/>
    <w:rsid w:val="00660491"/>
    <w:rsid w:val="0066099A"/>
    <w:rsid w:val="00661A71"/>
    <w:rsid w:val="00670822"/>
    <w:rsid w:val="00672E90"/>
    <w:rsid w:val="00680194"/>
    <w:rsid w:val="006852CD"/>
    <w:rsid w:val="00686D14"/>
    <w:rsid w:val="00687ED7"/>
    <w:rsid w:val="00695E44"/>
    <w:rsid w:val="006A0785"/>
    <w:rsid w:val="006A157B"/>
    <w:rsid w:val="006A3921"/>
    <w:rsid w:val="006B2465"/>
    <w:rsid w:val="006B3083"/>
    <w:rsid w:val="006B348E"/>
    <w:rsid w:val="006B5345"/>
    <w:rsid w:val="006C02D5"/>
    <w:rsid w:val="006C062D"/>
    <w:rsid w:val="006C144C"/>
    <w:rsid w:val="006C62E1"/>
    <w:rsid w:val="006C6A0D"/>
    <w:rsid w:val="006D5775"/>
    <w:rsid w:val="006E0311"/>
    <w:rsid w:val="006E0F4E"/>
    <w:rsid w:val="006E4AF1"/>
    <w:rsid w:val="006F0345"/>
    <w:rsid w:val="006F0469"/>
    <w:rsid w:val="006F205C"/>
    <w:rsid w:val="006F5C45"/>
    <w:rsid w:val="006F65B3"/>
    <w:rsid w:val="00700979"/>
    <w:rsid w:val="007040B6"/>
    <w:rsid w:val="00705076"/>
    <w:rsid w:val="00711147"/>
    <w:rsid w:val="0071200C"/>
    <w:rsid w:val="0071222D"/>
    <w:rsid w:val="00714162"/>
    <w:rsid w:val="00714414"/>
    <w:rsid w:val="0071778D"/>
    <w:rsid w:val="00722786"/>
    <w:rsid w:val="007248EF"/>
    <w:rsid w:val="007277E3"/>
    <w:rsid w:val="00731A17"/>
    <w:rsid w:val="00734458"/>
    <w:rsid w:val="007367F8"/>
    <w:rsid w:val="0074062F"/>
    <w:rsid w:val="007419CF"/>
    <w:rsid w:val="0074241C"/>
    <w:rsid w:val="0074487E"/>
    <w:rsid w:val="0074612A"/>
    <w:rsid w:val="00746273"/>
    <w:rsid w:val="0075366F"/>
    <w:rsid w:val="00754485"/>
    <w:rsid w:val="00755641"/>
    <w:rsid w:val="00767D3B"/>
    <w:rsid w:val="007704A5"/>
    <w:rsid w:val="007721BF"/>
    <w:rsid w:val="00774E70"/>
    <w:rsid w:val="0078181E"/>
    <w:rsid w:val="00783E8E"/>
    <w:rsid w:val="00784E2E"/>
    <w:rsid w:val="00796CEE"/>
    <w:rsid w:val="007A0285"/>
    <w:rsid w:val="007A1F02"/>
    <w:rsid w:val="007A4664"/>
    <w:rsid w:val="007B514D"/>
    <w:rsid w:val="007B5396"/>
    <w:rsid w:val="007C0B2A"/>
    <w:rsid w:val="007C33AF"/>
    <w:rsid w:val="007D038B"/>
    <w:rsid w:val="007E0460"/>
    <w:rsid w:val="007E0D10"/>
    <w:rsid w:val="007F1E16"/>
    <w:rsid w:val="007F2F7E"/>
    <w:rsid w:val="007F73AC"/>
    <w:rsid w:val="00804AB5"/>
    <w:rsid w:val="0080552B"/>
    <w:rsid w:val="00812670"/>
    <w:rsid w:val="0081679A"/>
    <w:rsid w:val="00833960"/>
    <w:rsid w:val="00834DE2"/>
    <w:rsid w:val="00841B44"/>
    <w:rsid w:val="00844B19"/>
    <w:rsid w:val="00844B72"/>
    <w:rsid w:val="0084715E"/>
    <w:rsid w:val="00853121"/>
    <w:rsid w:val="00853282"/>
    <w:rsid w:val="00853491"/>
    <w:rsid w:val="0085454F"/>
    <w:rsid w:val="00857D8A"/>
    <w:rsid w:val="008602F9"/>
    <w:rsid w:val="00861F46"/>
    <w:rsid w:val="00864855"/>
    <w:rsid w:val="00866FE4"/>
    <w:rsid w:val="00870017"/>
    <w:rsid w:val="008703A6"/>
    <w:rsid w:val="008726E9"/>
    <w:rsid w:val="00874E49"/>
    <w:rsid w:val="008754B6"/>
    <w:rsid w:val="00876898"/>
    <w:rsid w:val="00877191"/>
    <w:rsid w:val="00883CC4"/>
    <w:rsid w:val="00887318"/>
    <w:rsid w:val="00887728"/>
    <w:rsid w:val="00891BA4"/>
    <w:rsid w:val="00897EB0"/>
    <w:rsid w:val="008A0276"/>
    <w:rsid w:val="008A4E13"/>
    <w:rsid w:val="008A6445"/>
    <w:rsid w:val="008A72CC"/>
    <w:rsid w:val="008A762F"/>
    <w:rsid w:val="008B15F1"/>
    <w:rsid w:val="008B182B"/>
    <w:rsid w:val="008B2F23"/>
    <w:rsid w:val="008C53D9"/>
    <w:rsid w:val="008F631C"/>
    <w:rsid w:val="009235A2"/>
    <w:rsid w:val="00923CE4"/>
    <w:rsid w:val="00932E80"/>
    <w:rsid w:val="0093619F"/>
    <w:rsid w:val="00936206"/>
    <w:rsid w:val="009362E4"/>
    <w:rsid w:val="0094178B"/>
    <w:rsid w:val="00942135"/>
    <w:rsid w:val="009427E5"/>
    <w:rsid w:val="009454B7"/>
    <w:rsid w:val="00945A92"/>
    <w:rsid w:val="009475B8"/>
    <w:rsid w:val="00947639"/>
    <w:rsid w:val="00953F95"/>
    <w:rsid w:val="00957714"/>
    <w:rsid w:val="009613D8"/>
    <w:rsid w:val="00961E8E"/>
    <w:rsid w:val="00965F86"/>
    <w:rsid w:val="0096603D"/>
    <w:rsid w:val="00974275"/>
    <w:rsid w:val="009742F8"/>
    <w:rsid w:val="0097508D"/>
    <w:rsid w:val="009804FC"/>
    <w:rsid w:val="0098474B"/>
    <w:rsid w:val="00994BD1"/>
    <w:rsid w:val="00994F2C"/>
    <w:rsid w:val="00995CBA"/>
    <w:rsid w:val="0099678C"/>
    <w:rsid w:val="009A09D7"/>
    <w:rsid w:val="009A1D65"/>
    <w:rsid w:val="009A1DB4"/>
    <w:rsid w:val="009B030C"/>
    <w:rsid w:val="009B0C96"/>
    <w:rsid w:val="009B100D"/>
    <w:rsid w:val="009B37A7"/>
    <w:rsid w:val="009B7CC6"/>
    <w:rsid w:val="009C0F32"/>
    <w:rsid w:val="009C11FE"/>
    <w:rsid w:val="009C222B"/>
    <w:rsid w:val="009C59F3"/>
    <w:rsid w:val="009C64D7"/>
    <w:rsid w:val="009C67A8"/>
    <w:rsid w:val="009C68D1"/>
    <w:rsid w:val="009C6E8A"/>
    <w:rsid w:val="009C7218"/>
    <w:rsid w:val="009D1D6A"/>
    <w:rsid w:val="009D201B"/>
    <w:rsid w:val="009D3BCA"/>
    <w:rsid w:val="009D5D9C"/>
    <w:rsid w:val="009D66F5"/>
    <w:rsid w:val="009E2008"/>
    <w:rsid w:val="009E2171"/>
    <w:rsid w:val="009F1A56"/>
    <w:rsid w:val="009F3E6A"/>
    <w:rsid w:val="009F3F86"/>
    <w:rsid w:val="009F60D0"/>
    <w:rsid w:val="00A02378"/>
    <w:rsid w:val="00A03638"/>
    <w:rsid w:val="00A04BF0"/>
    <w:rsid w:val="00A06F53"/>
    <w:rsid w:val="00A14C78"/>
    <w:rsid w:val="00A16ADE"/>
    <w:rsid w:val="00A211F7"/>
    <w:rsid w:val="00A2146D"/>
    <w:rsid w:val="00A25F7E"/>
    <w:rsid w:val="00A26524"/>
    <w:rsid w:val="00A330FE"/>
    <w:rsid w:val="00A34730"/>
    <w:rsid w:val="00A35D26"/>
    <w:rsid w:val="00A42E66"/>
    <w:rsid w:val="00A43EDD"/>
    <w:rsid w:val="00A54094"/>
    <w:rsid w:val="00A5451D"/>
    <w:rsid w:val="00A5539F"/>
    <w:rsid w:val="00A55C83"/>
    <w:rsid w:val="00A56C6D"/>
    <w:rsid w:val="00A57815"/>
    <w:rsid w:val="00A62266"/>
    <w:rsid w:val="00A62F82"/>
    <w:rsid w:val="00A62FAD"/>
    <w:rsid w:val="00A70B2C"/>
    <w:rsid w:val="00A70CDC"/>
    <w:rsid w:val="00A7133D"/>
    <w:rsid w:val="00A71E43"/>
    <w:rsid w:val="00A7788C"/>
    <w:rsid w:val="00A91989"/>
    <w:rsid w:val="00A92149"/>
    <w:rsid w:val="00A93FA4"/>
    <w:rsid w:val="00A95C29"/>
    <w:rsid w:val="00A960B8"/>
    <w:rsid w:val="00AA5DDC"/>
    <w:rsid w:val="00AA7BD1"/>
    <w:rsid w:val="00AB077B"/>
    <w:rsid w:val="00AB605E"/>
    <w:rsid w:val="00AC0DF9"/>
    <w:rsid w:val="00AC0E03"/>
    <w:rsid w:val="00AC2D5B"/>
    <w:rsid w:val="00AC370F"/>
    <w:rsid w:val="00AC3C0A"/>
    <w:rsid w:val="00AC6321"/>
    <w:rsid w:val="00AD36B2"/>
    <w:rsid w:val="00AD5C8F"/>
    <w:rsid w:val="00AD7E5E"/>
    <w:rsid w:val="00AE017A"/>
    <w:rsid w:val="00AE228F"/>
    <w:rsid w:val="00AE2308"/>
    <w:rsid w:val="00AE26E8"/>
    <w:rsid w:val="00AE46CC"/>
    <w:rsid w:val="00AE6EB7"/>
    <w:rsid w:val="00AF1A91"/>
    <w:rsid w:val="00AF2E57"/>
    <w:rsid w:val="00AF47AE"/>
    <w:rsid w:val="00AF7CA8"/>
    <w:rsid w:val="00B01201"/>
    <w:rsid w:val="00B0454F"/>
    <w:rsid w:val="00B05554"/>
    <w:rsid w:val="00B07850"/>
    <w:rsid w:val="00B11A9B"/>
    <w:rsid w:val="00B11DA1"/>
    <w:rsid w:val="00B14FC3"/>
    <w:rsid w:val="00B17AD0"/>
    <w:rsid w:val="00B23C13"/>
    <w:rsid w:val="00B24B2A"/>
    <w:rsid w:val="00B324C1"/>
    <w:rsid w:val="00B32881"/>
    <w:rsid w:val="00B32ABB"/>
    <w:rsid w:val="00B34F37"/>
    <w:rsid w:val="00B35D59"/>
    <w:rsid w:val="00B37124"/>
    <w:rsid w:val="00B41FD3"/>
    <w:rsid w:val="00B426D3"/>
    <w:rsid w:val="00B4302D"/>
    <w:rsid w:val="00B431DE"/>
    <w:rsid w:val="00B452C0"/>
    <w:rsid w:val="00B559A9"/>
    <w:rsid w:val="00B55FA6"/>
    <w:rsid w:val="00B622CF"/>
    <w:rsid w:val="00B642EF"/>
    <w:rsid w:val="00B653F9"/>
    <w:rsid w:val="00B653FC"/>
    <w:rsid w:val="00B67D13"/>
    <w:rsid w:val="00B70D03"/>
    <w:rsid w:val="00B730EC"/>
    <w:rsid w:val="00B74320"/>
    <w:rsid w:val="00B803E7"/>
    <w:rsid w:val="00B80B7A"/>
    <w:rsid w:val="00B82E14"/>
    <w:rsid w:val="00B97484"/>
    <w:rsid w:val="00BA2B5A"/>
    <w:rsid w:val="00BA4DDE"/>
    <w:rsid w:val="00BA7789"/>
    <w:rsid w:val="00BB0EB7"/>
    <w:rsid w:val="00BB1DA6"/>
    <w:rsid w:val="00BB1F9F"/>
    <w:rsid w:val="00BB206A"/>
    <w:rsid w:val="00BB2323"/>
    <w:rsid w:val="00BB3732"/>
    <w:rsid w:val="00BB3FF5"/>
    <w:rsid w:val="00BB4CF6"/>
    <w:rsid w:val="00BB55E8"/>
    <w:rsid w:val="00BC2D37"/>
    <w:rsid w:val="00BC655F"/>
    <w:rsid w:val="00BC6819"/>
    <w:rsid w:val="00BC7251"/>
    <w:rsid w:val="00BD09F9"/>
    <w:rsid w:val="00BE1E62"/>
    <w:rsid w:val="00BE2966"/>
    <w:rsid w:val="00BF1997"/>
    <w:rsid w:val="00BF4E74"/>
    <w:rsid w:val="00BF52B2"/>
    <w:rsid w:val="00BF7052"/>
    <w:rsid w:val="00C01FF8"/>
    <w:rsid w:val="00C025E9"/>
    <w:rsid w:val="00C028BE"/>
    <w:rsid w:val="00C05139"/>
    <w:rsid w:val="00C05FAB"/>
    <w:rsid w:val="00C05FE6"/>
    <w:rsid w:val="00C06C20"/>
    <w:rsid w:val="00C0781E"/>
    <w:rsid w:val="00C12431"/>
    <w:rsid w:val="00C14C8C"/>
    <w:rsid w:val="00C2008E"/>
    <w:rsid w:val="00C20DEA"/>
    <w:rsid w:val="00C24974"/>
    <w:rsid w:val="00C24C69"/>
    <w:rsid w:val="00C25656"/>
    <w:rsid w:val="00C30C28"/>
    <w:rsid w:val="00C360C0"/>
    <w:rsid w:val="00C3674D"/>
    <w:rsid w:val="00C43EDE"/>
    <w:rsid w:val="00C455D8"/>
    <w:rsid w:val="00C471D9"/>
    <w:rsid w:val="00C51D2F"/>
    <w:rsid w:val="00C60AC3"/>
    <w:rsid w:val="00C64E5C"/>
    <w:rsid w:val="00C656F3"/>
    <w:rsid w:val="00C67139"/>
    <w:rsid w:val="00C73727"/>
    <w:rsid w:val="00C7632D"/>
    <w:rsid w:val="00C83AAB"/>
    <w:rsid w:val="00C97383"/>
    <w:rsid w:val="00C97ADB"/>
    <w:rsid w:val="00CA348A"/>
    <w:rsid w:val="00CA5EF8"/>
    <w:rsid w:val="00CB1869"/>
    <w:rsid w:val="00CB2CE6"/>
    <w:rsid w:val="00CB7D16"/>
    <w:rsid w:val="00CC06EF"/>
    <w:rsid w:val="00CC2F19"/>
    <w:rsid w:val="00CC7179"/>
    <w:rsid w:val="00CD0374"/>
    <w:rsid w:val="00CD3B7A"/>
    <w:rsid w:val="00CD775B"/>
    <w:rsid w:val="00CE0851"/>
    <w:rsid w:val="00CE2A0C"/>
    <w:rsid w:val="00CF08BB"/>
    <w:rsid w:val="00CF1E53"/>
    <w:rsid w:val="00CF2ABD"/>
    <w:rsid w:val="00CF4930"/>
    <w:rsid w:val="00D00E26"/>
    <w:rsid w:val="00D031C3"/>
    <w:rsid w:val="00D11EBC"/>
    <w:rsid w:val="00D12749"/>
    <w:rsid w:val="00D1389A"/>
    <w:rsid w:val="00D13DAC"/>
    <w:rsid w:val="00D2579C"/>
    <w:rsid w:val="00D30E68"/>
    <w:rsid w:val="00D31037"/>
    <w:rsid w:val="00D3292D"/>
    <w:rsid w:val="00D36D26"/>
    <w:rsid w:val="00D40058"/>
    <w:rsid w:val="00D54A24"/>
    <w:rsid w:val="00D57397"/>
    <w:rsid w:val="00D61996"/>
    <w:rsid w:val="00D62680"/>
    <w:rsid w:val="00D654CD"/>
    <w:rsid w:val="00D6722C"/>
    <w:rsid w:val="00D678C7"/>
    <w:rsid w:val="00D71120"/>
    <w:rsid w:val="00D74C59"/>
    <w:rsid w:val="00D75BEB"/>
    <w:rsid w:val="00D8261A"/>
    <w:rsid w:val="00D90644"/>
    <w:rsid w:val="00D9287D"/>
    <w:rsid w:val="00D9415C"/>
    <w:rsid w:val="00D95311"/>
    <w:rsid w:val="00D9553C"/>
    <w:rsid w:val="00DA0296"/>
    <w:rsid w:val="00DA469E"/>
    <w:rsid w:val="00DA716B"/>
    <w:rsid w:val="00DB1970"/>
    <w:rsid w:val="00DB2B1B"/>
    <w:rsid w:val="00DB374D"/>
    <w:rsid w:val="00DB394C"/>
    <w:rsid w:val="00DB45F8"/>
    <w:rsid w:val="00DB52FA"/>
    <w:rsid w:val="00DB68E1"/>
    <w:rsid w:val="00DB7675"/>
    <w:rsid w:val="00DC3565"/>
    <w:rsid w:val="00DD108E"/>
    <w:rsid w:val="00DD3A15"/>
    <w:rsid w:val="00DD43DA"/>
    <w:rsid w:val="00DE3EEB"/>
    <w:rsid w:val="00DF0A6A"/>
    <w:rsid w:val="00E0011A"/>
    <w:rsid w:val="00E0213F"/>
    <w:rsid w:val="00E02496"/>
    <w:rsid w:val="00E13147"/>
    <w:rsid w:val="00E25DCD"/>
    <w:rsid w:val="00E269E1"/>
    <w:rsid w:val="00E26B35"/>
    <w:rsid w:val="00E326FF"/>
    <w:rsid w:val="00E35812"/>
    <w:rsid w:val="00E402D0"/>
    <w:rsid w:val="00E414A0"/>
    <w:rsid w:val="00E45D16"/>
    <w:rsid w:val="00E45F13"/>
    <w:rsid w:val="00E46D4C"/>
    <w:rsid w:val="00E50336"/>
    <w:rsid w:val="00E510BC"/>
    <w:rsid w:val="00E52BA4"/>
    <w:rsid w:val="00E60F9C"/>
    <w:rsid w:val="00E61256"/>
    <w:rsid w:val="00E62EFE"/>
    <w:rsid w:val="00E67ECD"/>
    <w:rsid w:val="00E73CB2"/>
    <w:rsid w:val="00E81A79"/>
    <w:rsid w:val="00E839BA"/>
    <w:rsid w:val="00E8428A"/>
    <w:rsid w:val="00E87CE3"/>
    <w:rsid w:val="00E97F7D"/>
    <w:rsid w:val="00EA59B8"/>
    <w:rsid w:val="00EA5A01"/>
    <w:rsid w:val="00EA6657"/>
    <w:rsid w:val="00EC19E0"/>
    <w:rsid w:val="00EC2DF9"/>
    <w:rsid w:val="00EC3238"/>
    <w:rsid w:val="00EC6CDF"/>
    <w:rsid w:val="00EC7E47"/>
    <w:rsid w:val="00ED6B5D"/>
    <w:rsid w:val="00ED70C0"/>
    <w:rsid w:val="00EE6E36"/>
    <w:rsid w:val="00EF1336"/>
    <w:rsid w:val="00EF1649"/>
    <w:rsid w:val="00F016BC"/>
    <w:rsid w:val="00F0660B"/>
    <w:rsid w:val="00F10070"/>
    <w:rsid w:val="00F123AE"/>
    <w:rsid w:val="00F13EB2"/>
    <w:rsid w:val="00F16C91"/>
    <w:rsid w:val="00F16DD9"/>
    <w:rsid w:val="00F2201D"/>
    <w:rsid w:val="00F233E2"/>
    <w:rsid w:val="00F26721"/>
    <w:rsid w:val="00F32B93"/>
    <w:rsid w:val="00F45CDD"/>
    <w:rsid w:val="00F5052C"/>
    <w:rsid w:val="00F52415"/>
    <w:rsid w:val="00F55087"/>
    <w:rsid w:val="00F5551A"/>
    <w:rsid w:val="00F56AAB"/>
    <w:rsid w:val="00F600C7"/>
    <w:rsid w:val="00F6097D"/>
    <w:rsid w:val="00F647BB"/>
    <w:rsid w:val="00F64F61"/>
    <w:rsid w:val="00F6503B"/>
    <w:rsid w:val="00F72781"/>
    <w:rsid w:val="00F73331"/>
    <w:rsid w:val="00F750B8"/>
    <w:rsid w:val="00F75710"/>
    <w:rsid w:val="00F87174"/>
    <w:rsid w:val="00F91D37"/>
    <w:rsid w:val="00F91DEC"/>
    <w:rsid w:val="00F93538"/>
    <w:rsid w:val="00F9610D"/>
    <w:rsid w:val="00F97739"/>
    <w:rsid w:val="00FB657F"/>
    <w:rsid w:val="00FC395D"/>
    <w:rsid w:val="00FC7645"/>
    <w:rsid w:val="00FD4BB0"/>
    <w:rsid w:val="00FE1FB1"/>
    <w:rsid w:val="00FE2ED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EBDD80"/>
  <w15:docId w15:val="{39A70CB1-0F6A-4380-A873-2C3FF1E9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100" w:line="24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0" w:unhideWhenUsed="1"/>
    <w:lsdException w:name="footer" w:semiHidden="1" w:uiPriority="0" w:unhideWhenUsed="1"/>
    <w:lsdException w:name="index heading" w:semiHidden="1"/>
    <w:lsdException w:name="caption" w:uiPriority="0" w:qFormat="1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0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uiPriority="0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/>
    <w:lsdException w:name="Document Map" w:semiHidden="1" w:uiPriority="0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0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0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4F31BA"/>
    <w:rPr>
      <w:kern w:val="2"/>
      <w14:cntxtAlts/>
    </w:rPr>
  </w:style>
  <w:style w:type="paragraph" w:styleId="berschrift1">
    <w:name w:val="heading 1"/>
    <w:basedOn w:val="Standard"/>
    <w:next w:val="Standard"/>
    <w:link w:val="berschrift1Zchn"/>
    <w:qFormat/>
    <w:rsid w:val="00CD3B7A"/>
    <w:pPr>
      <w:keepNext/>
      <w:keepLines/>
      <w:spacing w:line="320" w:lineRule="atLeast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A6445"/>
    <w:pPr>
      <w:keepNext/>
      <w:keepLines/>
      <w:spacing w:line="280" w:lineRule="atLeast"/>
      <w:contextualSpacing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8A6445"/>
    <w:pPr>
      <w:spacing w:line="240" w:lineRule="atLeast"/>
      <w:outlineLvl w:val="2"/>
    </w:pPr>
    <w:rPr>
      <w:sz w:val="20"/>
    </w:rPr>
  </w:style>
  <w:style w:type="paragraph" w:styleId="berschrift4">
    <w:name w:val="heading 4"/>
    <w:basedOn w:val="berschrift3"/>
    <w:next w:val="Standard"/>
    <w:link w:val="berschrift4Zchn"/>
    <w:qFormat/>
    <w:rsid w:val="006852CD"/>
    <w:pPr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semiHidden/>
    <w:rsid w:val="00DD43DA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B7D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B7D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rsid w:val="00BA7789"/>
    <w:pPr>
      <w:tabs>
        <w:tab w:val="center" w:pos="4536"/>
        <w:tab w:val="right" w:pos="9072"/>
      </w:tabs>
      <w:spacing w:after="0" w:line="120" w:lineRule="atLeast"/>
    </w:pPr>
    <w:rPr>
      <w:color w:val="63635C" w:themeColor="text2"/>
      <w:sz w:val="15"/>
    </w:rPr>
  </w:style>
  <w:style w:type="character" w:customStyle="1" w:styleId="KopfzeileZchn">
    <w:name w:val="Kopfzeile Zchn"/>
    <w:basedOn w:val="Absatz-Standardschriftart"/>
    <w:link w:val="Kopfzeile"/>
    <w:rsid w:val="00945A92"/>
    <w:rPr>
      <w:color w:val="63635C" w:themeColor="text2"/>
      <w:kern w:val="2"/>
      <w:sz w:val="15"/>
      <w14:cntxtAlts/>
    </w:rPr>
  </w:style>
  <w:style w:type="paragraph" w:styleId="Fuzeile">
    <w:name w:val="footer"/>
    <w:basedOn w:val="Standard"/>
    <w:link w:val="FuzeileZchn"/>
    <w:rsid w:val="00CB1869"/>
    <w:pPr>
      <w:spacing w:after="0" w:line="120" w:lineRule="atLeast"/>
    </w:pPr>
    <w:rPr>
      <w:color w:val="63635C" w:themeColor="text2"/>
      <w:spacing w:val="4"/>
      <w:sz w:val="15"/>
    </w:rPr>
  </w:style>
  <w:style w:type="character" w:customStyle="1" w:styleId="FuzeileZchn">
    <w:name w:val="Fußzeile Zchn"/>
    <w:basedOn w:val="Absatz-Standardschriftart"/>
    <w:link w:val="Fuzeile"/>
    <w:rsid w:val="00695E44"/>
    <w:rPr>
      <w:color w:val="63635C" w:themeColor="text2"/>
      <w:spacing w:val="4"/>
      <w:kern w:val="2"/>
      <w:sz w:val="15"/>
      <w14:cntxtAlts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4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D3B7A"/>
    <w:rPr>
      <w:rFonts w:asciiTheme="majorHAnsi" w:eastAsiaTheme="majorEastAsia" w:hAnsiTheme="majorHAnsi" w:cstheme="majorBidi"/>
      <w:b/>
      <w:bCs/>
      <w:kern w:val="2"/>
      <w:sz w:val="28"/>
      <w:szCs w:val="28"/>
      <w14:cntxtAlt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A6445"/>
    <w:rPr>
      <w:rFonts w:asciiTheme="majorHAnsi" w:eastAsiaTheme="majorEastAsia" w:hAnsiTheme="majorHAnsi" w:cstheme="majorBidi"/>
      <w:b/>
      <w:bCs/>
      <w:kern w:val="2"/>
      <w:sz w:val="22"/>
      <w:szCs w:val="26"/>
      <w14:cntxtAlts/>
    </w:rPr>
  </w:style>
  <w:style w:type="paragraph" w:styleId="Titel">
    <w:name w:val="Title"/>
    <w:basedOn w:val="Standard"/>
    <w:next w:val="Standard"/>
    <w:link w:val="TitelZchn"/>
    <w:uiPriority w:val="11"/>
    <w:qFormat/>
    <w:rsid w:val="00BB1F9F"/>
    <w:pPr>
      <w:spacing w:after="400" w:line="216" w:lineRule="auto"/>
      <w:contextualSpacing/>
    </w:pPr>
    <w:rPr>
      <w:rFonts w:asciiTheme="majorHAnsi" w:eastAsiaTheme="majorEastAsia" w:hAnsiTheme="majorHAnsi" w:cstheme="majorBidi"/>
      <w:b/>
      <w:sz w:val="70"/>
      <w:szCs w:val="70"/>
    </w:rPr>
  </w:style>
  <w:style w:type="character" w:customStyle="1" w:styleId="TitelZchn">
    <w:name w:val="Titel Zchn"/>
    <w:basedOn w:val="Absatz-Standardschriftart"/>
    <w:link w:val="Titel"/>
    <w:uiPriority w:val="11"/>
    <w:rsid w:val="00BB1F9F"/>
    <w:rPr>
      <w:rFonts w:asciiTheme="majorHAnsi" w:eastAsiaTheme="majorEastAsia" w:hAnsiTheme="majorHAnsi" w:cstheme="majorBidi"/>
      <w:b/>
      <w:kern w:val="2"/>
      <w:sz w:val="70"/>
      <w:szCs w:val="70"/>
      <w14:cntxtAlts/>
    </w:rPr>
  </w:style>
  <w:style w:type="paragraph" w:customStyle="1" w:styleId="Brieftitel">
    <w:name w:val="Brieftitel"/>
    <w:basedOn w:val="Standard"/>
    <w:link w:val="BrieftitelZchn"/>
    <w:uiPriority w:val="14"/>
    <w:semiHidden/>
    <w:rsid w:val="0026602D"/>
    <w:pPr>
      <w:spacing w:before="440" w:after="440"/>
      <w:contextualSpacing/>
      <w:outlineLvl w:val="0"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394294"/>
    <w:rPr>
      <w:rFonts w:asciiTheme="majorHAnsi" w:hAnsiTheme="majorHAnsi"/>
      <w:b/>
      <w:kern w:val="2"/>
      <w14:cntxtAlts/>
    </w:rPr>
  </w:style>
  <w:style w:type="paragraph" w:customStyle="1" w:styleId="Traktandum11">
    <w:name w:val="Traktandum 1.1"/>
    <w:basedOn w:val="Standard"/>
    <w:next w:val="Traktandum-Text"/>
    <w:uiPriority w:val="27"/>
    <w:semiHidden/>
    <w:rsid w:val="00965F86"/>
    <w:pPr>
      <w:numPr>
        <w:ilvl w:val="1"/>
        <w:numId w:val="9"/>
      </w:numPr>
    </w:pPr>
    <w:rPr>
      <w:b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8A6445"/>
    <w:rPr>
      <w:rFonts w:asciiTheme="majorHAnsi" w:eastAsiaTheme="majorEastAsia" w:hAnsiTheme="majorHAnsi" w:cstheme="majorBidi"/>
      <w:b/>
      <w:bCs/>
      <w:kern w:val="2"/>
      <w:szCs w:val="26"/>
      <w14:cntxtAlt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31BA"/>
    <w:rPr>
      <w:rFonts w:asciiTheme="majorHAnsi" w:eastAsiaTheme="majorEastAsia" w:hAnsiTheme="majorHAnsi" w:cstheme="majorBidi"/>
      <w:b/>
      <w:bCs/>
      <w:kern w:val="2"/>
      <w:szCs w:val="26"/>
      <w14:cntxtAlt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0454F"/>
    <w:rPr>
      <w:rFonts w:asciiTheme="majorHAnsi" w:eastAsiaTheme="majorEastAsia" w:hAnsiTheme="majorHAnsi" w:cstheme="majorBidi"/>
      <w:kern w:val="2"/>
      <w14:cntxtAlt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7D16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7D16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8A6445"/>
    <w:pPr>
      <w:numPr>
        <w:numId w:val="26"/>
      </w:numPr>
    </w:pPr>
  </w:style>
  <w:style w:type="paragraph" w:customStyle="1" w:styleId="Traktandum-Text">
    <w:name w:val="Traktandum-Text"/>
    <w:basedOn w:val="Aufzhlung1"/>
    <w:uiPriority w:val="28"/>
    <w:semiHidden/>
    <w:rsid w:val="00E269E1"/>
    <w:pPr>
      <w:numPr>
        <w:ilvl w:val="2"/>
        <w:numId w:val="9"/>
      </w:numPr>
      <w:tabs>
        <w:tab w:val="left" w:pos="7938"/>
      </w:tabs>
      <w:ind w:right="848"/>
    </w:pPr>
  </w:style>
  <w:style w:type="paragraph" w:customStyle="1" w:styleId="Traktandum1">
    <w:name w:val="Traktandum 1."/>
    <w:basedOn w:val="Aufzhlung1"/>
    <w:next w:val="Traktandum-Text"/>
    <w:uiPriority w:val="27"/>
    <w:semiHidden/>
    <w:rsid w:val="00965F86"/>
    <w:pPr>
      <w:numPr>
        <w:numId w:val="9"/>
      </w:numPr>
      <w:tabs>
        <w:tab w:val="left" w:pos="7938"/>
      </w:tabs>
    </w:pPr>
    <w:rPr>
      <w:rFonts w:asciiTheme="majorHAnsi" w:hAnsiTheme="majorHAnsi"/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8C53D9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qFormat/>
    <w:rsid w:val="006852CD"/>
    <w:pPr>
      <w:numPr>
        <w:ilvl w:val="1"/>
      </w:numPr>
      <w:spacing w:after="200" w:line="340" w:lineRule="atLeast"/>
      <w:contextualSpacing/>
    </w:pPr>
    <w:rPr>
      <w:rFonts w:eastAsiaTheme="minorEastAsia"/>
      <w:b/>
      <w:bCs/>
      <w:color w:val="63635C" w:themeColor="text2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6852CD"/>
    <w:rPr>
      <w:rFonts w:eastAsiaTheme="minorEastAsia"/>
      <w:b/>
      <w:bCs/>
      <w:color w:val="63635C" w:themeColor="text2"/>
      <w:kern w:val="2"/>
      <w:sz w:val="30"/>
      <w:szCs w:val="30"/>
      <w14:cntxtAlts/>
    </w:rPr>
  </w:style>
  <w:style w:type="paragraph" w:styleId="Datum">
    <w:name w:val="Date"/>
    <w:basedOn w:val="Standard"/>
    <w:next w:val="Standard"/>
    <w:link w:val="DatumZchn"/>
    <w:rsid w:val="0026602D"/>
    <w:pPr>
      <w:spacing w:before="1360" w:after="44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4F31BA"/>
    <w:rPr>
      <w:kern w:val="2"/>
      <w14:cntxtAlts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394294"/>
    <w:rPr>
      <w:kern w:val="2"/>
      <w:sz w:val="16"/>
      <w14:cntxtAlts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394294"/>
    <w:rPr>
      <w:kern w:val="2"/>
      <w:sz w:val="16"/>
      <w14:cntxtAlts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qFormat/>
    <w:rsid w:val="008C53D9"/>
    <w:pPr>
      <w:spacing w:before="120" w:after="240" w:line="240" w:lineRule="auto"/>
    </w:pPr>
    <w:rPr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367EE6"/>
    <w:pPr>
      <w:tabs>
        <w:tab w:val="right" w:leader="dot" w:pos="9299"/>
      </w:tabs>
      <w:spacing w:after="180" w:line="192" w:lineRule="auto"/>
      <w:outlineLvl w:val="9"/>
    </w:pPr>
    <w:rPr>
      <w:bCs w:val="0"/>
      <w:color w:val="F07D26" w:themeColor="accent2"/>
      <w:sz w:val="44"/>
      <w:szCs w:val="44"/>
    </w:rPr>
  </w:style>
  <w:style w:type="paragraph" w:styleId="Sprechblasentext">
    <w:name w:val="Balloon Text"/>
    <w:basedOn w:val="Standard"/>
    <w:link w:val="SprechblasentextZchn"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394294"/>
    <w:rPr>
      <w:rFonts w:ascii="Segoe UI" w:hAnsi="Segoe UI" w:cs="Segoe UI"/>
      <w:kern w:val="2"/>
      <w:sz w:val="18"/>
      <w:szCs w:val="18"/>
      <w14:cntxtAlts/>
    </w:rPr>
  </w:style>
  <w:style w:type="paragraph" w:customStyle="1" w:styleId="Seitenzahlen">
    <w:name w:val="Seitenzahlen"/>
    <w:basedOn w:val="Fuzeile"/>
    <w:uiPriority w:val="87"/>
    <w:semiHidden/>
    <w:rsid w:val="00BE2966"/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8A6445"/>
    <w:pPr>
      <w:numPr>
        <w:numId w:val="27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8A6445"/>
    <w:pPr>
      <w:numPr>
        <w:ilvl w:val="1"/>
        <w:numId w:val="27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8A6445"/>
    <w:pPr>
      <w:numPr>
        <w:ilvl w:val="2"/>
        <w:numId w:val="27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8A6445"/>
    <w:pPr>
      <w:numPr>
        <w:ilvl w:val="3"/>
        <w:numId w:val="27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367EE6"/>
    <w:pPr>
      <w:tabs>
        <w:tab w:val="right" w:leader="dot" w:pos="9242"/>
      </w:tabs>
      <w:spacing w:before="340" w:after="40" w:line="192" w:lineRule="auto"/>
      <w:ind w:left="709" w:right="851" w:hanging="709"/>
    </w:pPr>
    <w:rPr>
      <w:b/>
      <w:bCs/>
      <w:noProof/>
      <w:color w:val="F07D26" w:themeColor="accent2"/>
      <w:sz w:val="28"/>
    </w:rPr>
  </w:style>
  <w:style w:type="paragraph" w:styleId="Verzeichnis2">
    <w:name w:val="toc 2"/>
    <w:basedOn w:val="Standard"/>
    <w:next w:val="Standard"/>
    <w:autoRedefine/>
    <w:uiPriority w:val="39"/>
    <w:semiHidden/>
    <w:rsid w:val="00367EE6"/>
    <w:pPr>
      <w:tabs>
        <w:tab w:val="right" w:leader="dot" w:pos="9242"/>
      </w:tabs>
      <w:spacing w:after="80" w:line="240" w:lineRule="auto"/>
      <w:ind w:left="709" w:right="851" w:hanging="709"/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semiHidden/>
    <w:rsid w:val="00F5052C"/>
    <w:pPr>
      <w:tabs>
        <w:tab w:val="right" w:leader="dot" w:pos="9242"/>
      </w:tabs>
      <w:spacing w:after="80" w:line="240" w:lineRule="auto"/>
      <w:ind w:left="709" w:right="851" w:hanging="709"/>
    </w:pPr>
  </w:style>
  <w:style w:type="paragraph" w:styleId="StandardWeb">
    <w:name w:val="Normal (Web)"/>
    <w:basedOn w:val="Standard"/>
    <w:uiPriority w:val="79"/>
    <w:semiHidden/>
    <w:rsid w:val="00126A7A"/>
    <w:pPr>
      <w:spacing w:before="100" w:beforeAutospacing="1" w:afterAutospacing="1" w:line="240" w:lineRule="auto"/>
    </w:pPr>
    <w:rPr>
      <w:rFonts w:ascii="Arial" w:eastAsia="Times New Roman" w:hAnsi="Arial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7"/>
    <w:semiHidden/>
    <w:rsid w:val="0017204E"/>
    <w:pPr>
      <w:pBdr>
        <w:bottom w:val="single" w:sz="6" w:space="1" w:color="auto"/>
      </w:pBdr>
      <w:tabs>
        <w:tab w:val="right" w:pos="4026"/>
      </w:tabs>
    </w:pPr>
    <w:rPr>
      <w:sz w:val="12"/>
    </w:rPr>
  </w:style>
  <w:style w:type="paragraph" w:customStyle="1" w:styleId="Nummerierung1">
    <w:name w:val="Nummerierung 1"/>
    <w:basedOn w:val="Standard"/>
    <w:uiPriority w:val="7"/>
    <w:qFormat/>
    <w:rsid w:val="008A6445"/>
    <w:pPr>
      <w:numPr>
        <w:ilvl w:val="5"/>
        <w:numId w:val="27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rsid w:val="00E8428A"/>
  </w:style>
  <w:style w:type="paragraph" w:customStyle="1" w:styleId="Nummerierungabc">
    <w:name w:val="Nummerierung abc"/>
    <w:basedOn w:val="Listenabsatz"/>
    <w:uiPriority w:val="8"/>
    <w:qFormat/>
    <w:rsid w:val="008A6445"/>
    <w:pPr>
      <w:numPr>
        <w:ilvl w:val="8"/>
        <w:numId w:val="27"/>
      </w:numPr>
    </w:pPr>
  </w:style>
  <w:style w:type="paragraph" w:customStyle="1" w:styleId="Nummerierung3">
    <w:name w:val="Nummerierung 3"/>
    <w:basedOn w:val="Nummerierung2"/>
    <w:uiPriority w:val="7"/>
    <w:semiHidden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98"/>
    <w:semiHidden/>
    <w:rsid w:val="005A5109"/>
    <w:rPr>
      <w:color w:val="A6A6A6" w:themeColor="background1" w:themeShade="A6"/>
    </w:rPr>
  </w:style>
  <w:style w:type="paragraph" w:customStyle="1" w:styleId="ErstelltdurchVorlagenbauerchfrHFSDornach">
    <w:name w:val="Erstellt durch Vorlagenbauer.ch für HFS Dornach"/>
    <w:basedOn w:val="Standard"/>
    <w:next w:val="Standard"/>
    <w:semiHidden/>
    <w:rsid w:val="00CB7D16"/>
    <w:pPr>
      <w:numPr>
        <w:numId w:val="8"/>
      </w:num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6E0311"/>
    <w:pPr>
      <w:tabs>
        <w:tab w:val="right" w:leader="dot" w:pos="9072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6E0311"/>
    <w:pPr>
      <w:tabs>
        <w:tab w:val="right" w:leader="dot" w:pos="9072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Liste">
    <w:name w:val="Nummerierte Überschriften (Liste)"/>
    <w:uiPriority w:val="99"/>
    <w:rsid w:val="008A6445"/>
    <w:pPr>
      <w:numPr>
        <w:numId w:val="2"/>
      </w:numPr>
    </w:pPr>
  </w:style>
  <w:style w:type="numbering" w:customStyle="1" w:styleId="AufzhlungenListe">
    <w:name w:val="Aufzählungen (Liste)"/>
    <w:uiPriority w:val="99"/>
    <w:rsid w:val="008A6445"/>
    <w:pPr>
      <w:numPr>
        <w:numId w:val="3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375CD2"/>
  </w:style>
  <w:style w:type="character" w:customStyle="1" w:styleId="AbsenderzeilePP">
    <w:name w:val="Absenderzeile P.P."/>
    <w:basedOn w:val="Absatz-Standardschriftart"/>
    <w:uiPriority w:val="17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7"/>
    <w:semiHidden/>
    <w:rsid w:val="0017204E"/>
    <w:rPr>
      <w:b/>
      <w:spacing w:val="0"/>
      <w:sz w:val="32"/>
    </w:rPr>
  </w:style>
  <w:style w:type="numbering" w:customStyle="1" w:styleId="Traktanden">
    <w:name w:val="Traktanden"/>
    <w:uiPriority w:val="99"/>
    <w:rsid w:val="00965F86"/>
    <w:pPr>
      <w:numPr>
        <w:numId w:val="9"/>
      </w:numPr>
    </w:pPr>
  </w:style>
  <w:style w:type="paragraph" w:customStyle="1" w:styleId="Funotentrennlinie">
    <w:name w:val="Fußnotentrennlinie"/>
    <w:basedOn w:val="Standard"/>
    <w:uiPriority w:val="79"/>
    <w:semiHidden/>
    <w:rsid w:val="008F631C"/>
    <w:pPr>
      <w:pBdr>
        <w:bottom w:val="single" w:sz="4" w:space="1" w:color="auto"/>
      </w:pBdr>
      <w:spacing w:after="160"/>
      <w:ind w:right="6095"/>
    </w:pPr>
  </w:style>
  <w:style w:type="paragraph" w:customStyle="1" w:styleId="Text11Pt">
    <w:name w:val="Text 11 Pt"/>
    <w:basedOn w:val="Standard"/>
    <w:semiHidden/>
    <w:qFormat/>
    <w:rsid w:val="00BB1F9F"/>
    <w:pPr>
      <w:spacing w:after="0" w:line="280" w:lineRule="atLeast"/>
    </w:pPr>
    <w:rPr>
      <w:sz w:val="22"/>
      <w:szCs w:val="22"/>
    </w:rPr>
  </w:style>
  <w:style w:type="paragraph" w:customStyle="1" w:styleId="Text9Ptgrau">
    <w:name w:val="Text 9 Pt grau"/>
    <w:basedOn w:val="Text11Pt"/>
    <w:semiHidden/>
    <w:qFormat/>
    <w:rsid w:val="006852CD"/>
    <w:pPr>
      <w:spacing w:line="240" w:lineRule="atLeast"/>
    </w:pPr>
    <w:rPr>
      <w:color w:val="63635C" w:themeColor="text2"/>
      <w:sz w:val="18"/>
      <w:szCs w:val="18"/>
    </w:rPr>
  </w:style>
  <w:style w:type="paragraph" w:customStyle="1" w:styleId="TitelUmschlag">
    <w:name w:val="Titel Umschlag"/>
    <w:basedOn w:val="Standard"/>
    <w:uiPriority w:val="11"/>
    <w:semiHidden/>
    <w:qFormat/>
    <w:rsid w:val="00AD7E5E"/>
    <w:pPr>
      <w:spacing w:after="200" w:line="216" w:lineRule="auto"/>
      <w:ind w:left="8392"/>
      <w:contextualSpacing/>
    </w:pPr>
    <w:rPr>
      <w:b/>
      <w:bCs/>
      <w:color w:val="F07D26" w:themeColor="accent2"/>
      <w:sz w:val="44"/>
      <w:szCs w:val="44"/>
    </w:rPr>
  </w:style>
  <w:style w:type="paragraph" w:customStyle="1" w:styleId="UntertitelUmschlag">
    <w:name w:val="Untertitel Umschlag"/>
    <w:basedOn w:val="Text11Pt"/>
    <w:uiPriority w:val="12"/>
    <w:semiHidden/>
    <w:qFormat/>
    <w:rsid w:val="00AD7E5E"/>
    <w:pPr>
      <w:spacing w:line="240" w:lineRule="auto"/>
      <w:ind w:left="8392"/>
      <w:contextualSpacing/>
    </w:pPr>
  </w:style>
  <w:style w:type="paragraph" w:customStyle="1" w:styleId="TitelReglement">
    <w:name w:val="Titel Reglement"/>
    <w:basedOn w:val="Titel"/>
    <w:uiPriority w:val="15"/>
    <w:semiHidden/>
    <w:qFormat/>
    <w:rsid w:val="00283827"/>
    <w:pPr>
      <w:spacing w:before="2000" w:after="300" w:line="192" w:lineRule="auto"/>
    </w:pPr>
    <w:rPr>
      <w:color w:val="F07D26" w:themeColor="accent2"/>
      <w:sz w:val="56"/>
      <w:szCs w:val="56"/>
    </w:rPr>
  </w:style>
  <w:style w:type="paragraph" w:customStyle="1" w:styleId="UntertitelReglement">
    <w:name w:val="Untertitel Reglement"/>
    <w:basedOn w:val="Standard"/>
    <w:uiPriority w:val="15"/>
    <w:semiHidden/>
    <w:qFormat/>
    <w:rsid w:val="00283827"/>
    <w:pPr>
      <w:spacing w:after="180" w:line="192" w:lineRule="auto"/>
    </w:pPr>
    <w:rPr>
      <w:color w:val="F07D26" w:themeColor="accent2"/>
      <w:sz w:val="44"/>
      <w:szCs w:val="44"/>
    </w:rPr>
  </w:style>
  <w:style w:type="paragraph" w:customStyle="1" w:styleId="LauftextReglement">
    <w:name w:val="Lauftext Reglement"/>
    <w:basedOn w:val="Standard"/>
    <w:uiPriority w:val="13"/>
    <w:semiHidden/>
    <w:qFormat/>
    <w:rsid w:val="00B35D59"/>
    <w:pPr>
      <w:spacing w:after="300" w:line="340" w:lineRule="atLeast"/>
      <w:jc w:val="both"/>
    </w:pPr>
    <w:rPr>
      <w:sz w:val="24"/>
      <w:szCs w:val="24"/>
    </w:rPr>
  </w:style>
  <w:style w:type="numbering" w:customStyle="1" w:styleId="Reglement">
    <w:name w:val="Reglement"/>
    <w:uiPriority w:val="99"/>
    <w:rsid w:val="003D0D1E"/>
    <w:pPr>
      <w:numPr>
        <w:numId w:val="13"/>
      </w:numPr>
    </w:pPr>
  </w:style>
  <w:style w:type="paragraph" w:customStyle="1" w:styleId="Nummerierung1Reglement">
    <w:name w:val="Nummerierung 1 Reglement"/>
    <w:basedOn w:val="Nummerierung1"/>
    <w:uiPriority w:val="14"/>
    <w:semiHidden/>
    <w:qFormat/>
    <w:rsid w:val="003D0D1E"/>
    <w:pPr>
      <w:numPr>
        <w:ilvl w:val="3"/>
        <w:numId w:val="25"/>
      </w:numPr>
      <w:spacing w:after="300" w:line="340" w:lineRule="atLeast"/>
      <w:contextualSpacing/>
      <w:jc w:val="both"/>
    </w:pPr>
    <w:rPr>
      <w:sz w:val="24"/>
      <w:szCs w:val="24"/>
    </w:rPr>
  </w:style>
  <w:style w:type="paragraph" w:customStyle="1" w:styleId="berschrift1nummeriertReglement">
    <w:name w:val="Überschrift 1 nummeriert Reglement"/>
    <w:basedOn w:val="berschrift1nummeriert"/>
    <w:uiPriority w:val="14"/>
    <w:semiHidden/>
    <w:qFormat/>
    <w:rsid w:val="002D6D58"/>
    <w:pPr>
      <w:numPr>
        <w:numId w:val="25"/>
      </w:numPr>
    </w:pPr>
    <w:rPr>
      <w:color w:val="F07D26" w:themeColor="accent2"/>
    </w:rPr>
  </w:style>
  <w:style w:type="paragraph" w:customStyle="1" w:styleId="berschrift2nummeriertReglement">
    <w:name w:val="Überschrift 2 nummeriert Reglement"/>
    <w:basedOn w:val="berschrift2nummeriert"/>
    <w:uiPriority w:val="14"/>
    <w:semiHidden/>
    <w:qFormat/>
    <w:rsid w:val="002D6D58"/>
    <w:pPr>
      <w:numPr>
        <w:numId w:val="25"/>
      </w:numPr>
      <w:spacing w:after="300"/>
    </w:pPr>
    <w:rPr>
      <w:color w:val="F07D26" w:themeColor="accent2"/>
    </w:rPr>
  </w:style>
  <w:style w:type="paragraph" w:customStyle="1" w:styleId="Nummerierung2Reglement">
    <w:name w:val="Nummerierung 2 Reglement"/>
    <w:basedOn w:val="Nummerierung2"/>
    <w:uiPriority w:val="14"/>
    <w:semiHidden/>
    <w:qFormat/>
    <w:rsid w:val="003D0D1E"/>
    <w:pPr>
      <w:numPr>
        <w:ilvl w:val="4"/>
        <w:numId w:val="25"/>
      </w:numPr>
      <w:spacing w:after="300" w:line="340" w:lineRule="atLeast"/>
      <w:contextualSpacing/>
    </w:pPr>
    <w:rPr>
      <w:sz w:val="24"/>
      <w:szCs w:val="24"/>
    </w:rPr>
  </w:style>
  <w:style w:type="paragraph" w:customStyle="1" w:styleId="Aufzhlung1Reglement">
    <w:name w:val="Aufzählung 1 Reglement"/>
    <w:basedOn w:val="LauftextReglement"/>
    <w:uiPriority w:val="14"/>
    <w:semiHidden/>
    <w:qFormat/>
    <w:rsid w:val="003D0D1E"/>
    <w:pPr>
      <w:numPr>
        <w:ilvl w:val="6"/>
        <w:numId w:val="25"/>
      </w:numPr>
      <w:contextualSpacing/>
    </w:pPr>
    <w:rPr>
      <w:noProof/>
    </w:rPr>
  </w:style>
  <w:style w:type="table" w:customStyle="1" w:styleId="HFSTabelle1">
    <w:name w:val="HFS: Tabelle 1"/>
    <w:basedOn w:val="NormaleTabelle"/>
    <w:uiPriority w:val="99"/>
    <w:rsid w:val="004B3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berschriftgrau">
    <w:name w:val="Überschrift grau"/>
    <w:basedOn w:val="Standard"/>
    <w:uiPriority w:val="16"/>
    <w:semiHidden/>
    <w:qFormat/>
    <w:rsid w:val="007C33AF"/>
    <w:pPr>
      <w:spacing w:after="580" w:line="280" w:lineRule="atLeast"/>
      <w:contextualSpacing/>
    </w:pPr>
    <w:rPr>
      <w:rFonts w:asciiTheme="majorHAnsi" w:eastAsiaTheme="majorEastAsia" w:hAnsiTheme="majorHAnsi" w:cstheme="majorBidi"/>
      <w:b/>
      <w:bCs/>
      <w:color w:val="63635C" w:themeColor="text2"/>
      <w:sz w:val="24"/>
      <w:szCs w:val="26"/>
    </w:rPr>
  </w:style>
  <w:style w:type="paragraph" w:styleId="Dokumentstruktur">
    <w:name w:val="Document Map"/>
    <w:basedOn w:val="Standard"/>
    <w:link w:val="DokumentstrukturZchn"/>
    <w:semiHidden/>
    <w:rsid w:val="005D016D"/>
    <w:pPr>
      <w:shd w:val="clear" w:color="auto" w:fill="000080"/>
      <w:spacing w:after="0" w:line="240" w:lineRule="auto"/>
    </w:pPr>
    <w:rPr>
      <w:rFonts w:ascii="Tahoma" w:eastAsia="Times" w:hAnsi="Tahoma" w:cs="Tahoma"/>
      <w:kern w:val="0"/>
      <w:lang w:eastAsia="de-DE"/>
      <w14:cntxtAlts w14:val="0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D016D"/>
    <w:rPr>
      <w:rFonts w:ascii="Tahoma" w:eastAsia="Times" w:hAnsi="Tahoma" w:cs="Tahoma"/>
      <w:shd w:val="clear" w:color="auto" w:fill="00008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gitteKaldenberg\HFHS\Jeder%20Intern%20-%20General\Organisationsunterlagen\Layout%202026\Vorlagen\A4%20Vorlage%20HFS_leeres%20Dokument%20mit%20Logo.dotx" TargetMode="External"/></Relationships>
</file>

<file path=word/theme/theme1.xml><?xml version="1.0" encoding="utf-8"?>
<a:theme xmlns:a="http://schemas.openxmlformats.org/drawingml/2006/main" name="Larissa-Design">
  <a:themeElements>
    <a:clrScheme name="hfs Dornach">
      <a:dk1>
        <a:sysClr val="windowText" lastClr="000000"/>
      </a:dk1>
      <a:lt1>
        <a:sysClr val="window" lastClr="FFFFFF"/>
      </a:lt1>
      <a:dk2>
        <a:srgbClr val="63635C"/>
      </a:dk2>
      <a:lt2>
        <a:srgbClr val="BBBBB5"/>
      </a:lt2>
      <a:accent1>
        <a:srgbClr val="A6CFC7"/>
      </a:accent1>
      <a:accent2>
        <a:srgbClr val="F07D26"/>
      </a:accent2>
      <a:accent3>
        <a:srgbClr val="FADC96"/>
      </a:accent3>
      <a:accent4>
        <a:srgbClr val="9B1047"/>
      </a:accent4>
      <a:accent5>
        <a:srgbClr val="007086"/>
      </a:accent5>
      <a:accent6>
        <a:srgbClr val="143251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49264d-8f95-4720-ba51-4884c5b39ef0" xsi:nil="true"/>
    <lcf76f155ced4ddcb4097134ff3c332f xmlns="f0e7abaf-4950-4d98-b87e-bbaab61adde8">
      <Terms xmlns="http://schemas.microsoft.com/office/infopath/2007/PartnerControls"/>
    </lcf76f155ced4ddcb4097134ff3c332f>
  </documentManagement>
</p:properties>
</file>

<file path=customXml/item4.xml><?xml version="1.0" encoding="utf-8"?>
<Verbinden xmlns="http://www.vorlagenbauer.ch/Uniky">
  <Vorname>[Vorname]</Vorname>
  <Name>[Name]</Name>
  <Initialen>[Initialen]</Initialen>
  <Akademischer_Titel>[Akademischer_Titel]</Akademischer_Titel>
  <Funktion>[Funktion]</Funktion>
  <Abteilung>[Abteilung]</Abteilung>
  <Adresse>[Adresse]</Adresse>
  <PLZ>[PLZ]</PLZ>
  <Ort>[Ort]</Ort>
  <E-Mail>[E-Mail]</E-Mail>
  <Telefon>[Telefon]</Telefon>
  <Mobil>[Mobil]</Mobil>
</Verbinde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79367D6811F54CB66D866928BF7337" ma:contentTypeVersion="19" ma:contentTypeDescription="Ein neues Dokument erstellen." ma:contentTypeScope="" ma:versionID="29576c9c7032d2bcd73fdc07adc82812">
  <xsd:schema xmlns:xsd="http://www.w3.org/2001/XMLSchema" xmlns:xs="http://www.w3.org/2001/XMLSchema" xmlns:p="http://schemas.microsoft.com/office/2006/metadata/properties" xmlns:ns2="f0e7abaf-4950-4d98-b87e-bbaab61adde8" xmlns:ns3="3049264d-8f95-4720-ba51-4884c5b39ef0" targetNamespace="http://schemas.microsoft.com/office/2006/metadata/properties" ma:root="true" ma:fieldsID="848538338363cbe71e20af61219213cf" ns2:_="" ns3:_="">
    <xsd:import namespace="f0e7abaf-4950-4d98-b87e-bbaab61adde8"/>
    <xsd:import namespace="3049264d-8f95-4720-ba51-4884c5b39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7abaf-4950-4d98-b87e-bbaab61ad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ad6291b-88af-4037-9262-e9e1306a4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9264d-8f95-4720-ba51-4884c5b39ef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76d2fd-491b-467c-93c5-590957d3346b}" ma:internalName="TaxCatchAll" ma:showField="CatchAllData" ma:web="3049264d-8f95-4720-ba51-4884c5b39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3049264d-8f95-4720-ba51-4884c5b39ef0"/>
    <ds:schemaRef ds:uri="f0e7abaf-4950-4d98-b87e-bbaab61adde8"/>
  </ds:schemaRefs>
</ds:datastoreItem>
</file>

<file path=customXml/itemProps4.xml><?xml version="1.0" encoding="utf-8"?>
<ds:datastoreItem xmlns:ds="http://schemas.openxmlformats.org/officeDocument/2006/customXml" ds:itemID="{6D9BDDBC-D358-491E-A647-CF1C75603E54}">
  <ds:schemaRefs>
    <ds:schemaRef ds:uri="http://www.vorlagenbauer.ch/Uniky"/>
  </ds:schemaRefs>
</ds:datastoreItem>
</file>

<file path=customXml/itemProps5.xml><?xml version="1.0" encoding="utf-8"?>
<ds:datastoreItem xmlns:ds="http://schemas.openxmlformats.org/officeDocument/2006/customXml" ds:itemID="{F1502C93-EC9E-4012-9193-A53C2599D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7abaf-4950-4d98-b87e-bbaab61adde8"/>
    <ds:schemaRef ds:uri="3049264d-8f95-4720-ba51-4884c5b39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Vorlage HFS_leeres Dokument mit Logo</Template>
  <TotalTime>0</TotalTime>
  <Pages>4</Pages>
  <Words>911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HFS Dornach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Brigitte Kaldenberg</dc:creator>
  <dc:description>erstellt durch Vorlagenbauer.ch</dc:description>
  <cp:lastModifiedBy>Brigitte Kaldenberg</cp:lastModifiedBy>
  <cp:revision>1</cp:revision>
  <dcterms:created xsi:type="dcterms:W3CDTF">2026-06-28T15:16:00Z</dcterms:created>
  <dcterms:modified xsi:type="dcterms:W3CDTF">2026-06-28T15:32:00Z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0x0101008979367D6811F54CB66D866928BF7337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